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F7F36" w14:textId="2409800D" w:rsidR="00D90A89" w:rsidRPr="00AE6A68" w:rsidRDefault="00696B92" w:rsidP="00D90A89">
      <w:pPr>
        <w:pStyle w:val="TOC1"/>
        <w:spacing w:before="0" w:after="0"/>
        <w:rPr>
          <w:rFonts w:eastAsia="Times New Roman"/>
          <w:b w:val="0"/>
          <w:bCs w:val="0"/>
          <w:caps w:val="0"/>
          <w:noProof/>
          <w:kern w:val="0"/>
          <w:sz w:val="22"/>
          <w:szCs w:val="22"/>
          <w:lang w:val="fr-CA" w:eastAsia="fr-CA"/>
        </w:rPr>
      </w:pPr>
      <w:r>
        <w:rPr>
          <w:noProof/>
        </w:rPr>
        <w:pict w14:anchorId="312CF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margin-left:-17.4pt;margin-top:-40pt;width:255.95pt;height:394.15pt;z-index:38;mso-position-horizontal-relative:text;mso-position-vertical-relative:text;mso-width-relative:margin;mso-height-relative:margin">
            <v:imagedata r:id="rId8" o:title="UG_COVER_explore3-FR"/>
          </v:shape>
        </w:pict>
      </w:r>
      <w:r w:rsidR="00961C86" w:rsidRPr="008C390E">
        <w:rPr>
          <w:rFonts w:ascii="Arial" w:eastAsia="SimHei" w:hAnsi="Arial" w:cs="Arial"/>
          <w:lang w:val="fr-CA"/>
        </w:rPr>
        <w:br w:type="page"/>
      </w:r>
      <w:r w:rsidR="00817CA3" w:rsidRPr="008C390E">
        <w:rPr>
          <w:rFonts w:ascii="Arial" w:eastAsia="SimHei" w:hAnsi="Arial" w:cs="Arial"/>
          <w:lang w:val="fr-CA"/>
        </w:rPr>
        <w:lastRenderedPageBreak/>
        <w:br w:type="page"/>
      </w:r>
      <w:r w:rsidR="000D1A97" w:rsidRPr="008C390E">
        <w:rPr>
          <w:rFonts w:ascii="Arial" w:hAnsi="Arial" w:cs="Arial"/>
          <w:lang w:val="fr-CA"/>
        </w:rPr>
        <w:lastRenderedPageBreak/>
        <w:fldChar w:fldCharType="begin"/>
      </w:r>
      <w:r w:rsidR="000D1A97" w:rsidRPr="008C390E">
        <w:rPr>
          <w:rFonts w:ascii="Arial" w:hAnsi="Arial" w:cs="Arial"/>
          <w:lang w:val="fr-CA"/>
        </w:rPr>
        <w:instrText xml:space="preserve"> TOC \o "1-3" \h \z \u </w:instrText>
      </w:r>
      <w:r w:rsidR="000D1A97" w:rsidRPr="008C390E">
        <w:rPr>
          <w:rFonts w:ascii="Arial" w:hAnsi="Arial" w:cs="Arial"/>
          <w:lang w:val="fr-CA"/>
        </w:rPr>
        <w:fldChar w:fldCharType="separate"/>
      </w:r>
      <w:hyperlink w:anchor="_Toc433032002" w:history="1">
        <w:r w:rsidR="00D90A89" w:rsidRPr="0064315A">
          <w:rPr>
            <w:rStyle w:val="Hyperlink"/>
            <w:noProof/>
            <w:lang w:val="fr-CA"/>
          </w:rPr>
          <w:t>Introduction</w:t>
        </w:r>
        <w:r w:rsidR="00D90A89">
          <w:rPr>
            <w:noProof/>
            <w:webHidden/>
          </w:rPr>
          <w:t>………………………………………………………</w:t>
        </w:r>
        <w:r w:rsidR="00D90A89">
          <w:rPr>
            <w:noProof/>
            <w:webHidden/>
          </w:rPr>
          <w:fldChar w:fldCharType="begin"/>
        </w:r>
        <w:r w:rsidR="00D90A89">
          <w:rPr>
            <w:noProof/>
            <w:webHidden/>
          </w:rPr>
          <w:instrText xml:space="preserve"> PAGEREF _Toc433032002 \h </w:instrText>
        </w:r>
        <w:r w:rsidR="00D90A89">
          <w:rPr>
            <w:noProof/>
            <w:webHidden/>
          </w:rPr>
        </w:r>
        <w:r w:rsidR="00D90A89">
          <w:rPr>
            <w:noProof/>
            <w:webHidden/>
          </w:rPr>
          <w:fldChar w:fldCharType="separate"/>
        </w:r>
        <w:r w:rsidR="00273FA2">
          <w:rPr>
            <w:noProof/>
            <w:webHidden/>
          </w:rPr>
          <w:t>1</w:t>
        </w:r>
        <w:r w:rsidR="00D90A89">
          <w:rPr>
            <w:noProof/>
            <w:webHidden/>
          </w:rPr>
          <w:fldChar w:fldCharType="end"/>
        </w:r>
      </w:hyperlink>
    </w:p>
    <w:p w14:paraId="26B00EEA" w14:textId="61AB4EAB" w:rsidR="00D90A89" w:rsidRPr="00AE6A68" w:rsidRDefault="00696B92" w:rsidP="00D90A89">
      <w:pPr>
        <w:pStyle w:val="TOC1"/>
        <w:tabs>
          <w:tab w:val="right" w:leader="dot" w:pos="4413"/>
        </w:tabs>
        <w:spacing w:before="0" w:after="0"/>
        <w:rPr>
          <w:rFonts w:eastAsia="Times New Roman"/>
          <w:b w:val="0"/>
          <w:bCs w:val="0"/>
          <w:caps w:val="0"/>
          <w:noProof/>
          <w:kern w:val="0"/>
          <w:sz w:val="22"/>
          <w:szCs w:val="22"/>
          <w:lang w:val="fr-CA" w:eastAsia="fr-CA"/>
        </w:rPr>
      </w:pPr>
      <w:hyperlink w:anchor="_Toc433032003" w:history="1">
        <w:r w:rsidR="00D90A89" w:rsidRPr="0064315A">
          <w:rPr>
            <w:rStyle w:val="Hyperlink"/>
            <w:rFonts w:eastAsia="Microsoft YaHei" w:cs="Arial"/>
            <w:noProof/>
            <w:lang w:val="fr-CA"/>
          </w:rPr>
          <w:t>1. Pièces et accessoires</w:t>
        </w:r>
        <w:r w:rsidR="00D90A89">
          <w:rPr>
            <w:noProof/>
            <w:webHidden/>
          </w:rPr>
          <w:tab/>
        </w:r>
        <w:r w:rsidR="00D90A89">
          <w:rPr>
            <w:noProof/>
            <w:webHidden/>
          </w:rPr>
          <w:fldChar w:fldCharType="begin"/>
        </w:r>
        <w:r w:rsidR="00D90A89">
          <w:rPr>
            <w:noProof/>
            <w:webHidden/>
          </w:rPr>
          <w:instrText xml:space="preserve"> PAGEREF _Toc433032003 \h </w:instrText>
        </w:r>
        <w:r w:rsidR="00D90A89">
          <w:rPr>
            <w:noProof/>
            <w:webHidden/>
          </w:rPr>
        </w:r>
        <w:r w:rsidR="00D90A89">
          <w:rPr>
            <w:noProof/>
            <w:webHidden/>
          </w:rPr>
          <w:fldChar w:fldCharType="separate"/>
        </w:r>
        <w:r w:rsidR="00273FA2">
          <w:rPr>
            <w:noProof/>
            <w:webHidden/>
          </w:rPr>
          <w:t>1</w:t>
        </w:r>
        <w:r w:rsidR="00D90A89">
          <w:rPr>
            <w:noProof/>
            <w:webHidden/>
          </w:rPr>
          <w:fldChar w:fldCharType="end"/>
        </w:r>
      </w:hyperlink>
    </w:p>
    <w:p w14:paraId="4B38E7BF" w14:textId="77777777" w:rsidR="00D90A89" w:rsidRPr="00AE6A68" w:rsidRDefault="00696B92" w:rsidP="00D90A89">
      <w:pPr>
        <w:pStyle w:val="TOC1"/>
        <w:tabs>
          <w:tab w:val="right" w:leader="dot" w:pos="4413"/>
        </w:tabs>
        <w:spacing w:before="0" w:after="0"/>
        <w:rPr>
          <w:rFonts w:eastAsia="Times New Roman"/>
          <w:b w:val="0"/>
          <w:bCs w:val="0"/>
          <w:caps w:val="0"/>
          <w:noProof/>
          <w:kern w:val="0"/>
          <w:sz w:val="22"/>
          <w:szCs w:val="22"/>
          <w:lang w:val="fr-CA" w:eastAsia="fr-CA"/>
        </w:rPr>
      </w:pPr>
      <w:hyperlink w:anchor="_Toc433032004" w:history="1">
        <w:r w:rsidR="00D90A89" w:rsidRPr="0064315A">
          <w:rPr>
            <w:rStyle w:val="Hyperlink"/>
            <w:rFonts w:eastAsia="Microsoft YaHei" w:cs="Arial"/>
            <w:noProof/>
            <w:lang w:val="fr-CA"/>
          </w:rPr>
          <w:t>2. Structure</w:t>
        </w:r>
        <w:r w:rsidR="00D90A89">
          <w:rPr>
            <w:noProof/>
            <w:webHidden/>
          </w:rPr>
          <w:tab/>
        </w:r>
        <w:r w:rsidR="00D90A89">
          <w:rPr>
            <w:noProof/>
            <w:webHidden/>
          </w:rPr>
          <w:fldChar w:fldCharType="begin"/>
        </w:r>
        <w:r w:rsidR="00D90A89">
          <w:rPr>
            <w:noProof/>
            <w:webHidden/>
          </w:rPr>
          <w:instrText xml:space="preserve"> PAGEREF _Toc433032004 \h </w:instrText>
        </w:r>
        <w:r w:rsidR="00D90A89">
          <w:rPr>
            <w:noProof/>
            <w:webHidden/>
          </w:rPr>
        </w:r>
        <w:r w:rsidR="00D90A89">
          <w:rPr>
            <w:noProof/>
            <w:webHidden/>
          </w:rPr>
          <w:fldChar w:fldCharType="separate"/>
        </w:r>
        <w:r w:rsidR="00273FA2">
          <w:rPr>
            <w:noProof/>
            <w:webHidden/>
          </w:rPr>
          <w:t>3</w:t>
        </w:r>
        <w:r w:rsidR="00D90A89">
          <w:rPr>
            <w:noProof/>
            <w:webHidden/>
          </w:rPr>
          <w:fldChar w:fldCharType="end"/>
        </w:r>
      </w:hyperlink>
    </w:p>
    <w:p w14:paraId="611F61D4" w14:textId="2BFF14A1" w:rsidR="00D90A89" w:rsidRPr="00AE6A68" w:rsidRDefault="00696B92" w:rsidP="00D90A89">
      <w:pPr>
        <w:pStyle w:val="TOC1"/>
        <w:tabs>
          <w:tab w:val="right" w:leader="dot" w:pos="4413"/>
        </w:tabs>
        <w:spacing w:before="0" w:after="0"/>
        <w:rPr>
          <w:rFonts w:eastAsia="Times New Roman"/>
          <w:b w:val="0"/>
          <w:bCs w:val="0"/>
          <w:caps w:val="0"/>
          <w:noProof/>
          <w:kern w:val="0"/>
          <w:sz w:val="22"/>
          <w:szCs w:val="22"/>
          <w:lang w:val="fr-CA" w:eastAsia="fr-CA"/>
        </w:rPr>
      </w:pPr>
      <w:hyperlink w:anchor="_Toc433032014" w:history="1">
        <w:r w:rsidR="00D90A89" w:rsidRPr="0064315A">
          <w:rPr>
            <w:rStyle w:val="Hyperlink"/>
            <w:rFonts w:eastAsia="Microsoft YaHei" w:cs="Arial"/>
            <w:noProof/>
            <w:lang w:val="fr-CA"/>
          </w:rPr>
          <w:t xml:space="preserve">3. Utiliser votre </w:t>
        </w:r>
        <w:r w:rsidR="007D5E8B">
          <w:rPr>
            <w:rStyle w:val="Hyperlink"/>
            <w:rFonts w:eastAsia="Microsoft YaHei" w:cs="Arial"/>
            <w:noProof/>
            <w:lang w:val="fr-CA"/>
          </w:rPr>
          <w:t>explorē 3</w:t>
        </w:r>
        <w:r w:rsidR="00D90A89">
          <w:rPr>
            <w:noProof/>
            <w:webHidden/>
          </w:rPr>
          <w:tab/>
        </w:r>
        <w:r w:rsidR="00D90A89">
          <w:rPr>
            <w:noProof/>
            <w:webHidden/>
          </w:rPr>
          <w:fldChar w:fldCharType="begin"/>
        </w:r>
        <w:r w:rsidR="00D90A89">
          <w:rPr>
            <w:noProof/>
            <w:webHidden/>
          </w:rPr>
          <w:instrText xml:space="preserve"> PAGEREF _Toc433032014 \h </w:instrText>
        </w:r>
        <w:r w:rsidR="00D90A89">
          <w:rPr>
            <w:noProof/>
            <w:webHidden/>
          </w:rPr>
        </w:r>
        <w:r w:rsidR="00D90A89">
          <w:rPr>
            <w:noProof/>
            <w:webHidden/>
          </w:rPr>
          <w:fldChar w:fldCharType="separate"/>
        </w:r>
        <w:r w:rsidR="00273FA2">
          <w:rPr>
            <w:noProof/>
            <w:webHidden/>
          </w:rPr>
          <w:t>5</w:t>
        </w:r>
        <w:r w:rsidR="00D90A89">
          <w:rPr>
            <w:noProof/>
            <w:webHidden/>
          </w:rPr>
          <w:fldChar w:fldCharType="end"/>
        </w:r>
      </w:hyperlink>
    </w:p>
    <w:p w14:paraId="0BF8DAE2" w14:textId="77777777" w:rsidR="00D90A89" w:rsidRPr="00AE6A68" w:rsidRDefault="00696B92" w:rsidP="00D90A89">
      <w:pPr>
        <w:pStyle w:val="TOC2"/>
        <w:tabs>
          <w:tab w:val="right" w:leader="dot" w:pos="4413"/>
        </w:tabs>
        <w:rPr>
          <w:rFonts w:eastAsia="Times New Roman"/>
          <w:smallCaps w:val="0"/>
          <w:noProof/>
          <w:kern w:val="0"/>
          <w:sz w:val="22"/>
          <w:szCs w:val="22"/>
          <w:lang w:val="fr-CA" w:eastAsia="fr-CA"/>
        </w:rPr>
      </w:pPr>
      <w:hyperlink w:anchor="_Toc433032015" w:history="1">
        <w:r w:rsidR="00D90A89" w:rsidRPr="0064315A">
          <w:rPr>
            <w:rStyle w:val="Hyperlink"/>
            <w:rFonts w:eastAsia="Microsoft YaHei" w:cs="Arial"/>
            <w:noProof/>
            <w:lang w:val="fr-CA"/>
          </w:rPr>
          <w:t>3.1 Fixer la dragonne</w:t>
        </w:r>
        <w:r w:rsidR="00D90A89">
          <w:rPr>
            <w:noProof/>
            <w:webHidden/>
          </w:rPr>
          <w:tab/>
        </w:r>
        <w:r w:rsidR="00D90A89">
          <w:rPr>
            <w:noProof/>
            <w:webHidden/>
          </w:rPr>
          <w:fldChar w:fldCharType="begin"/>
        </w:r>
        <w:r w:rsidR="00D90A89">
          <w:rPr>
            <w:noProof/>
            <w:webHidden/>
          </w:rPr>
          <w:instrText xml:space="preserve"> PAGEREF _Toc433032015 \h </w:instrText>
        </w:r>
        <w:r w:rsidR="00D90A89">
          <w:rPr>
            <w:noProof/>
            <w:webHidden/>
          </w:rPr>
        </w:r>
        <w:r w:rsidR="00D90A89">
          <w:rPr>
            <w:noProof/>
            <w:webHidden/>
          </w:rPr>
          <w:fldChar w:fldCharType="separate"/>
        </w:r>
        <w:r w:rsidR="00273FA2">
          <w:rPr>
            <w:noProof/>
            <w:webHidden/>
          </w:rPr>
          <w:t>5</w:t>
        </w:r>
        <w:r w:rsidR="00D90A89">
          <w:rPr>
            <w:noProof/>
            <w:webHidden/>
          </w:rPr>
          <w:fldChar w:fldCharType="end"/>
        </w:r>
      </w:hyperlink>
    </w:p>
    <w:p w14:paraId="2C5B7A3F" w14:textId="3936E1A9" w:rsidR="00D90A89" w:rsidRPr="00AE6A68" w:rsidRDefault="00696B92" w:rsidP="00D90A89">
      <w:pPr>
        <w:pStyle w:val="TOC2"/>
        <w:tabs>
          <w:tab w:val="right" w:leader="dot" w:pos="4413"/>
        </w:tabs>
        <w:rPr>
          <w:rFonts w:eastAsia="Times New Roman"/>
          <w:smallCaps w:val="0"/>
          <w:noProof/>
          <w:kern w:val="0"/>
          <w:sz w:val="22"/>
          <w:szCs w:val="22"/>
          <w:lang w:val="fr-CA" w:eastAsia="fr-CA"/>
        </w:rPr>
      </w:pPr>
      <w:hyperlink w:anchor="_Toc433032018" w:history="1">
        <w:r w:rsidR="00D90A89" w:rsidRPr="0064315A">
          <w:rPr>
            <w:rStyle w:val="Hyperlink"/>
            <w:rFonts w:eastAsia="Microsoft YaHei" w:cs="Arial"/>
            <w:noProof/>
            <w:lang w:val="fr-CA"/>
          </w:rPr>
          <w:t xml:space="preserve">3.2 Fonctions de votre </w:t>
        </w:r>
        <w:r w:rsidR="007D5E8B">
          <w:rPr>
            <w:rStyle w:val="Hyperlink"/>
            <w:rFonts w:eastAsia="Microsoft YaHei" w:cs="Arial"/>
            <w:noProof/>
            <w:lang w:val="fr-CA"/>
          </w:rPr>
          <w:t>explorē 3</w:t>
        </w:r>
        <w:r w:rsidR="00D90A89">
          <w:rPr>
            <w:noProof/>
            <w:webHidden/>
          </w:rPr>
          <w:tab/>
        </w:r>
        <w:r w:rsidR="00D90A89">
          <w:rPr>
            <w:noProof/>
            <w:webHidden/>
          </w:rPr>
          <w:fldChar w:fldCharType="begin"/>
        </w:r>
        <w:r w:rsidR="00D90A89">
          <w:rPr>
            <w:noProof/>
            <w:webHidden/>
          </w:rPr>
          <w:instrText xml:space="preserve"> PAGEREF _Toc433032018 \h </w:instrText>
        </w:r>
        <w:r w:rsidR="00D90A89">
          <w:rPr>
            <w:noProof/>
            <w:webHidden/>
          </w:rPr>
        </w:r>
        <w:r w:rsidR="00D90A89">
          <w:rPr>
            <w:noProof/>
            <w:webHidden/>
          </w:rPr>
          <w:fldChar w:fldCharType="separate"/>
        </w:r>
        <w:r w:rsidR="00273FA2">
          <w:rPr>
            <w:noProof/>
            <w:webHidden/>
          </w:rPr>
          <w:t>6</w:t>
        </w:r>
        <w:r w:rsidR="00D90A89">
          <w:rPr>
            <w:noProof/>
            <w:webHidden/>
          </w:rPr>
          <w:fldChar w:fldCharType="end"/>
        </w:r>
      </w:hyperlink>
    </w:p>
    <w:p w14:paraId="4C6D8C3E" w14:textId="0B305FFF" w:rsidR="00D90A89" w:rsidRPr="00AE6A68" w:rsidRDefault="00696B92" w:rsidP="00D90A89">
      <w:pPr>
        <w:pStyle w:val="TOC3"/>
        <w:tabs>
          <w:tab w:val="right" w:leader="dot" w:pos="4413"/>
        </w:tabs>
        <w:rPr>
          <w:rFonts w:eastAsia="Times New Roman"/>
          <w:i w:val="0"/>
          <w:iCs w:val="0"/>
          <w:noProof/>
          <w:kern w:val="0"/>
          <w:sz w:val="22"/>
          <w:szCs w:val="22"/>
          <w:lang w:val="fr-CA" w:eastAsia="fr-CA"/>
        </w:rPr>
      </w:pPr>
      <w:hyperlink w:anchor="_Toc433032019" w:history="1">
        <w:r w:rsidR="00D90A89" w:rsidRPr="0064315A">
          <w:rPr>
            <w:rStyle w:val="Hyperlink"/>
            <w:rFonts w:ascii="Arial" w:eastAsia="Microsoft YaHei" w:hAnsi="Arial" w:cs="Arial"/>
            <w:noProof/>
            <w:lang w:val="fr-CA"/>
          </w:rPr>
          <w:t>3.2.1 Allumer/</w:t>
        </w:r>
        <w:r w:rsidR="00D90A89">
          <w:rPr>
            <w:rStyle w:val="Hyperlink"/>
            <w:rFonts w:ascii="Arial" w:eastAsia="Microsoft YaHei" w:hAnsi="Arial" w:cs="Arial"/>
            <w:noProof/>
            <w:lang w:val="fr-CA"/>
          </w:rPr>
          <w:t>É</w:t>
        </w:r>
        <w:r w:rsidR="00D90A89" w:rsidRPr="0064315A">
          <w:rPr>
            <w:rStyle w:val="Hyperlink"/>
            <w:rFonts w:ascii="Arial" w:eastAsia="Microsoft YaHei" w:hAnsi="Arial" w:cs="Arial"/>
            <w:noProof/>
            <w:lang w:val="fr-CA"/>
          </w:rPr>
          <w:t>teindre</w:t>
        </w:r>
        <w:r w:rsidR="00D90A89">
          <w:rPr>
            <w:noProof/>
            <w:webHidden/>
          </w:rPr>
          <w:tab/>
        </w:r>
        <w:r w:rsidR="00D90A89">
          <w:rPr>
            <w:noProof/>
            <w:webHidden/>
          </w:rPr>
          <w:fldChar w:fldCharType="begin"/>
        </w:r>
        <w:r w:rsidR="00D90A89">
          <w:rPr>
            <w:noProof/>
            <w:webHidden/>
          </w:rPr>
          <w:instrText xml:space="preserve"> PAGEREF _Toc433032019 \h </w:instrText>
        </w:r>
        <w:r w:rsidR="00D90A89">
          <w:rPr>
            <w:noProof/>
            <w:webHidden/>
          </w:rPr>
        </w:r>
        <w:r w:rsidR="00D90A89">
          <w:rPr>
            <w:noProof/>
            <w:webHidden/>
          </w:rPr>
          <w:fldChar w:fldCharType="separate"/>
        </w:r>
        <w:r w:rsidR="00273FA2">
          <w:rPr>
            <w:noProof/>
            <w:webHidden/>
          </w:rPr>
          <w:t>6</w:t>
        </w:r>
        <w:r w:rsidR="00D90A89">
          <w:rPr>
            <w:noProof/>
            <w:webHidden/>
          </w:rPr>
          <w:fldChar w:fldCharType="end"/>
        </w:r>
      </w:hyperlink>
    </w:p>
    <w:p w14:paraId="21A9F9B2" w14:textId="77777777" w:rsidR="00D90A89" w:rsidRPr="00AE6A68" w:rsidRDefault="00696B92" w:rsidP="00D90A89">
      <w:pPr>
        <w:pStyle w:val="TOC3"/>
        <w:tabs>
          <w:tab w:val="right" w:leader="dot" w:pos="4413"/>
        </w:tabs>
        <w:rPr>
          <w:rFonts w:eastAsia="Times New Roman"/>
          <w:i w:val="0"/>
          <w:iCs w:val="0"/>
          <w:noProof/>
          <w:kern w:val="0"/>
          <w:sz w:val="22"/>
          <w:szCs w:val="22"/>
          <w:lang w:val="fr-CA" w:eastAsia="fr-CA"/>
        </w:rPr>
      </w:pPr>
      <w:hyperlink w:anchor="_Toc433032020" w:history="1">
        <w:r w:rsidR="00D90A89" w:rsidRPr="0064315A">
          <w:rPr>
            <w:rStyle w:val="Hyperlink"/>
            <w:rFonts w:ascii="Arial" w:eastAsia="Microsoft YaHei" w:hAnsi="Arial" w:cs="Arial"/>
            <w:noProof/>
            <w:lang w:val="fr-CA"/>
          </w:rPr>
          <w:t>3.2.2 Zoom avant/Zoom arrière</w:t>
        </w:r>
        <w:r w:rsidR="00D90A89">
          <w:rPr>
            <w:noProof/>
            <w:webHidden/>
          </w:rPr>
          <w:tab/>
        </w:r>
        <w:r w:rsidR="00D90A89">
          <w:rPr>
            <w:noProof/>
            <w:webHidden/>
          </w:rPr>
          <w:fldChar w:fldCharType="begin"/>
        </w:r>
        <w:r w:rsidR="00D90A89">
          <w:rPr>
            <w:noProof/>
            <w:webHidden/>
          </w:rPr>
          <w:instrText xml:space="preserve"> PAGEREF _Toc433032020 \h </w:instrText>
        </w:r>
        <w:r w:rsidR="00D90A89">
          <w:rPr>
            <w:noProof/>
            <w:webHidden/>
          </w:rPr>
        </w:r>
        <w:r w:rsidR="00D90A89">
          <w:rPr>
            <w:noProof/>
            <w:webHidden/>
          </w:rPr>
          <w:fldChar w:fldCharType="separate"/>
        </w:r>
        <w:r w:rsidR="00273FA2">
          <w:rPr>
            <w:noProof/>
            <w:webHidden/>
          </w:rPr>
          <w:t>7</w:t>
        </w:r>
        <w:r w:rsidR="00D90A89">
          <w:rPr>
            <w:noProof/>
            <w:webHidden/>
          </w:rPr>
          <w:fldChar w:fldCharType="end"/>
        </w:r>
      </w:hyperlink>
    </w:p>
    <w:p w14:paraId="10DCECF8" w14:textId="6E030BFD" w:rsidR="00D90A89" w:rsidRPr="00AE6A68" w:rsidRDefault="00696B92" w:rsidP="00D90A89">
      <w:pPr>
        <w:pStyle w:val="TOC3"/>
        <w:tabs>
          <w:tab w:val="right" w:leader="dot" w:pos="4413"/>
        </w:tabs>
        <w:rPr>
          <w:rFonts w:eastAsia="Times New Roman"/>
          <w:i w:val="0"/>
          <w:iCs w:val="0"/>
          <w:noProof/>
          <w:kern w:val="0"/>
          <w:sz w:val="22"/>
          <w:szCs w:val="22"/>
          <w:lang w:val="fr-CA" w:eastAsia="fr-CA"/>
        </w:rPr>
      </w:pPr>
      <w:hyperlink w:anchor="_Toc433032021" w:history="1">
        <w:r w:rsidR="00D90A89" w:rsidRPr="0064315A">
          <w:rPr>
            <w:rStyle w:val="Hyperlink"/>
            <w:rFonts w:ascii="Arial" w:eastAsia="Microsoft YaHei" w:hAnsi="Arial" w:cs="Arial"/>
            <w:noProof/>
            <w:lang w:val="fr-CA"/>
          </w:rPr>
          <w:t xml:space="preserve">3.2.3 </w:t>
        </w:r>
        <w:r w:rsidR="00D90A89">
          <w:rPr>
            <w:rStyle w:val="Hyperlink"/>
            <w:rFonts w:ascii="Arial" w:eastAsia="Microsoft YaHei" w:hAnsi="Arial" w:cs="Arial"/>
            <w:noProof/>
            <w:lang w:val="fr-CA"/>
          </w:rPr>
          <w:t>C</w:t>
        </w:r>
        <w:r w:rsidR="00D90A89" w:rsidRPr="0064315A">
          <w:rPr>
            <w:rStyle w:val="Hyperlink"/>
            <w:rFonts w:ascii="Arial" w:eastAsia="Microsoft YaHei" w:hAnsi="Arial" w:cs="Arial"/>
            <w:noProof/>
            <w:lang w:val="fr-CA"/>
          </w:rPr>
          <w:t>ouleur et luminosité de la caméra</w:t>
        </w:r>
        <w:r w:rsidR="00D90A89">
          <w:rPr>
            <w:noProof/>
            <w:webHidden/>
          </w:rPr>
          <w:tab/>
        </w:r>
        <w:r w:rsidR="00D90A89">
          <w:rPr>
            <w:noProof/>
            <w:webHidden/>
          </w:rPr>
          <w:fldChar w:fldCharType="begin"/>
        </w:r>
        <w:r w:rsidR="00D90A89">
          <w:rPr>
            <w:noProof/>
            <w:webHidden/>
          </w:rPr>
          <w:instrText xml:space="preserve"> PAGEREF _Toc433032021 \h </w:instrText>
        </w:r>
        <w:r w:rsidR="00D90A89">
          <w:rPr>
            <w:noProof/>
            <w:webHidden/>
          </w:rPr>
        </w:r>
        <w:r w:rsidR="00D90A89">
          <w:rPr>
            <w:noProof/>
            <w:webHidden/>
          </w:rPr>
          <w:fldChar w:fldCharType="separate"/>
        </w:r>
        <w:r w:rsidR="00273FA2">
          <w:rPr>
            <w:noProof/>
            <w:webHidden/>
          </w:rPr>
          <w:t>8</w:t>
        </w:r>
        <w:r w:rsidR="00D90A89">
          <w:rPr>
            <w:noProof/>
            <w:webHidden/>
          </w:rPr>
          <w:fldChar w:fldCharType="end"/>
        </w:r>
      </w:hyperlink>
    </w:p>
    <w:p w14:paraId="067BAEA1" w14:textId="77777777" w:rsidR="00D90A89" w:rsidRPr="00AE6A68" w:rsidRDefault="00696B92" w:rsidP="00D90A89">
      <w:pPr>
        <w:pStyle w:val="TOC3"/>
        <w:tabs>
          <w:tab w:val="right" w:leader="dot" w:pos="4413"/>
        </w:tabs>
        <w:rPr>
          <w:rFonts w:eastAsia="Times New Roman"/>
          <w:i w:val="0"/>
          <w:iCs w:val="0"/>
          <w:noProof/>
          <w:kern w:val="0"/>
          <w:sz w:val="22"/>
          <w:szCs w:val="22"/>
          <w:lang w:val="fr-CA" w:eastAsia="fr-CA"/>
        </w:rPr>
      </w:pPr>
      <w:hyperlink w:anchor="_Toc433032022" w:history="1">
        <w:r w:rsidR="00D90A89" w:rsidRPr="0064315A">
          <w:rPr>
            <w:rStyle w:val="Hyperlink"/>
            <w:rFonts w:ascii="Arial" w:eastAsia="Microsoft YaHei" w:hAnsi="Arial" w:cs="Arial"/>
            <w:noProof/>
            <w:lang w:val="fr-CA"/>
          </w:rPr>
          <w:t>3.2.4 Ajuster la luminosité</w:t>
        </w:r>
        <w:r w:rsidR="00D90A89">
          <w:rPr>
            <w:noProof/>
            <w:webHidden/>
          </w:rPr>
          <w:tab/>
        </w:r>
        <w:r w:rsidR="00D90A89">
          <w:rPr>
            <w:noProof/>
            <w:webHidden/>
          </w:rPr>
          <w:fldChar w:fldCharType="begin"/>
        </w:r>
        <w:r w:rsidR="00D90A89">
          <w:rPr>
            <w:noProof/>
            <w:webHidden/>
          </w:rPr>
          <w:instrText xml:space="preserve"> PAGEREF _Toc433032022 \h </w:instrText>
        </w:r>
        <w:r w:rsidR="00D90A89">
          <w:rPr>
            <w:noProof/>
            <w:webHidden/>
          </w:rPr>
        </w:r>
        <w:r w:rsidR="00D90A89">
          <w:rPr>
            <w:noProof/>
            <w:webHidden/>
          </w:rPr>
          <w:fldChar w:fldCharType="separate"/>
        </w:r>
        <w:r w:rsidR="00273FA2">
          <w:rPr>
            <w:noProof/>
            <w:webHidden/>
          </w:rPr>
          <w:t>10</w:t>
        </w:r>
        <w:r w:rsidR="00D90A89">
          <w:rPr>
            <w:noProof/>
            <w:webHidden/>
          </w:rPr>
          <w:fldChar w:fldCharType="end"/>
        </w:r>
      </w:hyperlink>
    </w:p>
    <w:p w14:paraId="51E7035F" w14:textId="77777777" w:rsidR="00D90A89" w:rsidRPr="00AE6A68" w:rsidRDefault="00696B92" w:rsidP="00D90A89">
      <w:pPr>
        <w:pStyle w:val="TOC3"/>
        <w:tabs>
          <w:tab w:val="right" w:leader="dot" w:pos="4413"/>
        </w:tabs>
        <w:rPr>
          <w:rFonts w:eastAsia="Times New Roman"/>
          <w:i w:val="0"/>
          <w:iCs w:val="0"/>
          <w:noProof/>
          <w:kern w:val="0"/>
          <w:sz w:val="22"/>
          <w:szCs w:val="22"/>
          <w:lang w:val="fr-CA" w:eastAsia="fr-CA"/>
        </w:rPr>
      </w:pPr>
      <w:hyperlink w:anchor="_Toc433032023" w:history="1">
        <w:r w:rsidR="00D90A89" w:rsidRPr="0064315A">
          <w:rPr>
            <w:rStyle w:val="Hyperlink"/>
            <w:rFonts w:ascii="Arial" w:eastAsia="Microsoft YaHei" w:hAnsi="Arial" w:cs="Arial"/>
            <w:noProof/>
            <w:lang w:val="fr-CA"/>
          </w:rPr>
          <w:t>3.2.5 Capturer une image</w:t>
        </w:r>
        <w:r w:rsidR="00D90A89">
          <w:rPr>
            <w:noProof/>
            <w:webHidden/>
          </w:rPr>
          <w:tab/>
        </w:r>
        <w:r w:rsidR="00D90A89">
          <w:rPr>
            <w:noProof/>
            <w:webHidden/>
          </w:rPr>
          <w:fldChar w:fldCharType="begin"/>
        </w:r>
        <w:r w:rsidR="00D90A89">
          <w:rPr>
            <w:noProof/>
            <w:webHidden/>
          </w:rPr>
          <w:instrText xml:space="preserve"> PAGEREF _Toc433032023 \h </w:instrText>
        </w:r>
        <w:r w:rsidR="00D90A89">
          <w:rPr>
            <w:noProof/>
            <w:webHidden/>
          </w:rPr>
        </w:r>
        <w:r w:rsidR="00D90A89">
          <w:rPr>
            <w:noProof/>
            <w:webHidden/>
          </w:rPr>
          <w:fldChar w:fldCharType="separate"/>
        </w:r>
        <w:r w:rsidR="00273FA2">
          <w:rPr>
            <w:noProof/>
            <w:webHidden/>
          </w:rPr>
          <w:t>10</w:t>
        </w:r>
        <w:r w:rsidR="00D90A89">
          <w:rPr>
            <w:noProof/>
            <w:webHidden/>
          </w:rPr>
          <w:fldChar w:fldCharType="end"/>
        </w:r>
      </w:hyperlink>
    </w:p>
    <w:p w14:paraId="267925C9" w14:textId="77777777" w:rsidR="00D90A89" w:rsidRPr="00AE6A68" w:rsidRDefault="00696B92" w:rsidP="00D90A89">
      <w:pPr>
        <w:pStyle w:val="TOC3"/>
        <w:tabs>
          <w:tab w:val="right" w:leader="dot" w:pos="4413"/>
        </w:tabs>
        <w:rPr>
          <w:rFonts w:eastAsia="Times New Roman"/>
          <w:i w:val="0"/>
          <w:iCs w:val="0"/>
          <w:noProof/>
          <w:kern w:val="0"/>
          <w:sz w:val="22"/>
          <w:szCs w:val="22"/>
          <w:lang w:val="fr-CA" w:eastAsia="fr-CA"/>
        </w:rPr>
      </w:pPr>
      <w:hyperlink w:anchor="_Toc433032024" w:history="1">
        <w:r w:rsidR="00D90A89" w:rsidRPr="0064315A">
          <w:rPr>
            <w:rStyle w:val="Hyperlink"/>
            <w:rFonts w:ascii="Arial" w:eastAsia="Microsoft YaHei" w:hAnsi="Arial" w:cs="Arial"/>
            <w:noProof/>
            <w:lang w:val="fr-CA"/>
          </w:rPr>
          <w:t>3.2.6 Sauvegarde des paramètres</w:t>
        </w:r>
        <w:r w:rsidR="00D90A89">
          <w:rPr>
            <w:noProof/>
            <w:webHidden/>
          </w:rPr>
          <w:tab/>
        </w:r>
        <w:r w:rsidR="00D90A89">
          <w:rPr>
            <w:noProof/>
            <w:webHidden/>
          </w:rPr>
          <w:fldChar w:fldCharType="begin"/>
        </w:r>
        <w:r w:rsidR="00D90A89">
          <w:rPr>
            <w:noProof/>
            <w:webHidden/>
          </w:rPr>
          <w:instrText xml:space="preserve"> PAGEREF _Toc433032024 \h </w:instrText>
        </w:r>
        <w:r w:rsidR="00D90A89">
          <w:rPr>
            <w:noProof/>
            <w:webHidden/>
          </w:rPr>
        </w:r>
        <w:r w:rsidR="00D90A89">
          <w:rPr>
            <w:noProof/>
            <w:webHidden/>
          </w:rPr>
          <w:fldChar w:fldCharType="separate"/>
        </w:r>
        <w:r w:rsidR="00273FA2">
          <w:rPr>
            <w:noProof/>
            <w:webHidden/>
          </w:rPr>
          <w:t>11</w:t>
        </w:r>
        <w:r w:rsidR="00D90A89">
          <w:rPr>
            <w:noProof/>
            <w:webHidden/>
          </w:rPr>
          <w:fldChar w:fldCharType="end"/>
        </w:r>
      </w:hyperlink>
    </w:p>
    <w:p w14:paraId="10AB546F" w14:textId="77777777" w:rsidR="00D90A89" w:rsidRPr="00AE6A68" w:rsidRDefault="00696B92" w:rsidP="00D90A89">
      <w:pPr>
        <w:pStyle w:val="TOC3"/>
        <w:tabs>
          <w:tab w:val="right" w:leader="dot" w:pos="4413"/>
        </w:tabs>
        <w:rPr>
          <w:rFonts w:eastAsia="Times New Roman"/>
          <w:i w:val="0"/>
          <w:iCs w:val="0"/>
          <w:noProof/>
          <w:kern w:val="0"/>
          <w:sz w:val="22"/>
          <w:szCs w:val="22"/>
          <w:lang w:val="fr-CA" w:eastAsia="fr-CA"/>
        </w:rPr>
      </w:pPr>
      <w:hyperlink w:anchor="_Toc433032025" w:history="1">
        <w:r w:rsidR="00D90A89" w:rsidRPr="0064315A">
          <w:rPr>
            <w:rStyle w:val="Hyperlink"/>
            <w:rFonts w:ascii="Arial" w:eastAsia="Microsoft YaHei" w:hAnsi="Arial" w:cs="Arial"/>
            <w:noProof/>
            <w:lang w:val="fr-CA"/>
          </w:rPr>
          <w:t>3.2.7 Fonction économie d'énergie</w:t>
        </w:r>
        <w:r w:rsidR="00D90A89">
          <w:rPr>
            <w:noProof/>
            <w:webHidden/>
          </w:rPr>
          <w:tab/>
        </w:r>
        <w:r w:rsidR="00D90A89">
          <w:rPr>
            <w:noProof/>
            <w:webHidden/>
          </w:rPr>
          <w:fldChar w:fldCharType="begin"/>
        </w:r>
        <w:r w:rsidR="00D90A89">
          <w:rPr>
            <w:noProof/>
            <w:webHidden/>
          </w:rPr>
          <w:instrText xml:space="preserve"> PAGEREF _Toc433032025 \h </w:instrText>
        </w:r>
        <w:r w:rsidR="00D90A89">
          <w:rPr>
            <w:noProof/>
            <w:webHidden/>
          </w:rPr>
        </w:r>
        <w:r w:rsidR="00D90A89">
          <w:rPr>
            <w:noProof/>
            <w:webHidden/>
          </w:rPr>
          <w:fldChar w:fldCharType="separate"/>
        </w:r>
        <w:r w:rsidR="00273FA2">
          <w:rPr>
            <w:noProof/>
            <w:webHidden/>
          </w:rPr>
          <w:t>12</w:t>
        </w:r>
        <w:r w:rsidR="00D90A89">
          <w:rPr>
            <w:noProof/>
            <w:webHidden/>
          </w:rPr>
          <w:fldChar w:fldCharType="end"/>
        </w:r>
      </w:hyperlink>
    </w:p>
    <w:p w14:paraId="17D2D395" w14:textId="77777777" w:rsidR="00D90A89" w:rsidRPr="00AE6A68" w:rsidRDefault="00696B92" w:rsidP="00D90A89">
      <w:pPr>
        <w:pStyle w:val="TOC3"/>
        <w:tabs>
          <w:tab w:val="right" w:leader="dot" w:pos="4413"/>
        </w:tabs>
        <w:rPr>
          <w:rFonts w:eastAsia="Times New Roman"/>
          <w:i w:val="0"/>
          <w:iCs w:val="0"/>
          <w:noProof/>
          <w:kern w:val="0"/>
          <w:sz w:val="22"/>
          <w:szCs w:val="22"/>
          <w:lang w:val="fr-CA" w:eastAsia="fr-CA"/>
        </w:rPr>
      </w:pPr>
      <w:hyperlink w:anchor="_Toc433032026" w:history="1">
        <w:r w:rsidR="00D90A89" w:rsidRPr="0064315A">
          <w:rPr>
            <w:rStyle w:val="Hyperlink"/>
            <w:rFonts w:ascii="Arial" w:eastAsia="Microsoft YaHei" w:hAnsi="Arial" w:cs="Arial"/>
            <w:noProof/>
            <w:lang w:val="fr-CA"/>
          </w:rPr>
          <w:t>3.2.8 Sortie télé</w:t>
        </w:r>
        <w:r w:rsidR="00D90A89">
          <w:rPr>
            <w:noProof/>
            <w:webHidden/>
          </w:rPr>
          <w:tab/>
        </w:r>
        <w:r w:rsidR="00D90A89">
          <w:rPr>
            <w:noProof/>
            <w:webHidden/>
          </w:rPr>
          <w:fldChar w:fldCharType="begin"/>
        </w:r>
        <w:r w:rsidR="00D90A89">
          <w:rPr>
            <w:noProof/>
            <w:webHidden/>
          </w:rPr>
          <w:instrText xml:space="preserve"> PAGEREF _Toc433032026 \h </w:instrText>
        </w:r>
        <w:r w:rsidR="00D90A89">
          <w:rPr>
            <w:noProof/>
            <w:webHidden/>
          </w:rPr>
        </w:r>
        <w:r w:rsidR="00D90A89">
          <w:rPr>
            <w:noProof/>
            <w:webHidden/>
          </w:rPr>
          <w:fldChar w:fldCharType="separate"/>
        </w:r>
        <w:r w:rsidR="00273FA2">
          <w:rPr>
            <w:noProof/>
            <w:webHidden/>
          </w:rPr>
          <w:t>12</w:t>
        </w:r>
        <w:r w:rsidR="00D90A89">
          <w:rPr>
            <w:noProof/>
            <w:webHidden/>
          </w:rPr>
          <w:fldChar w:fldCharType="end"/>
        </w:r>
      </w:hyperlink>
    </w:p>
    <w:p w14:paraId="0E0BC9E2" w14:textId="77777777" w:rsidR="00D90A89" w:rsidRPr="00AE6A68" w:rsidRDefault="00696B92" w:rsidP="00D90A89">
      <w:pPr>
        <w:pStyle w:val="TOC1"/>
        <w:tabs>
          <w:tab w:val="right" w:leader="dot" w:pos="4413"/>
        </w:tabs>
        <w:spacing w:before="0" w:after="0"/>
        <w:rPr>
          <w:rFonts w:eastAsia="Times New Roman"/>
          <w:b w:val="0"/>
          <w:bCs w:val="0"/>
          <w:caps w:val="0"/>
          <w:noProof/>
          <w:kern w:val="0"/>
          <w:sz w:val="22"/>
          <w:szCs w:val="22"/>
          <w:lang w:val="fr-CA" w:eastAsia="fr-CA"/>
        </w:rPr>
      </w:pPr>
      <w:hyperlink w:anchor="_Toc433032027" w:history="1">
        <w:r w:rsidR="00D90A89" w:rsidRPr="0064315A">
          <w:rPr>
            <w:rStyle w:val="Hyperlink"/>
            <w:rFonts w:eastAsia="Microsoft YaHei" w:cs="Arial"/>
            <w:noProof/>
            <w:lang w:val="fr-CA"/>
          </w:rPr>
          <w:t>4.</w:t>
        </w:r>
        <w:r w:rsidR="00D90A89" w:rsidRPr="0064315A">
          <w:rPr>
            <w:rStyle w:val="Hyperlink"/>
            <w:noProof/>
          </w:rPr>
          <w:t xml:space="preserve"> </w:t>
        </w:r>
        <w:r w:rsidR="00D90A89" w:rsidRPr="0064315A">
          <w:rPr>
            <w:rStyle w:val="Hyperlink"/>
            <w:rFonts w:eastAsia="Microsoft YaHei" w:cs="Arial"/>
            <w:noProof/>
            <w:lang w:val="fr-CA"/>
          </w:rPr>
          <w:t>Dépannage</w:t>
        </w:r>
        <w:r w:rsidR="00D90A89">
          <w:rPr>
            <w:noProof/>
            <w:webHidden/>
          </w:rPr>
          <w:tab/>
        </w:r>
        <w:r w:rsidR="00D90A89">
          <w:rPr>
            <w:noProof/>
            <w:webHidden/>
          </w:rPr>
          <w:fldChar w:fldCharType="begin"/>
        </w:r>
        <w:r w:rsidR="00D90A89">
          <w:rPr>
            <w:noProof/>
            <w:webHidden/>
          </w:rPr>
          <w:instrText xml:space="preserve"> PAGEREF _Toc433032027 \h </w:instrText>
        </w:r>
        <w:r w:rsidR="00D90A89">
          <w:rPr>
            <w:noProof/>
            <w:webHidden/>
          </w:rPr>
        </w:r>
        <w:r w:rsidR="00D90A89">
          <w:rPr>
            <w:noProof/>
            <w:webHidden/>
          </w:rPr>
          <w:fldChar w:fldCharType="separate"/>
        </w:r>
        <w:r w:rsidR="00273FA2">
          <w:rPr>
            <w:noProof/>
            <w:webHidden/>
          </w:rPr>
          <w:t>13</w:t>
        </w:r>
        <w:r w:rsidR="00D90A89">
          <w:rPr>
            <w:noProof/>
            <w:webHidden/>
          </w:rPr>
          <w:fldChar w:fldCharType="end"/>
        </w:r>
      </w:hyperlink>
    </w:p>
    <w:p w14:paraId="754C92E7" w14:textId="77777777" w:rsidR="00D90A89" w:rsidRPr="00AE6A68" w:rsidRDefault="00696B92" w:rsidP="00D90A89">
      <w:pPr>
        <w:pStyle w:val="TOC1"/>
        <w:tabs>
          <w:tab w:val="right" w:leader="dot" w:pos="4413"/>
        </w:tabs>
        <w:spacing w:before="0" w:after="0"/>
        <w:rPr>
          <w:rFonts w:eastAsia="Times New Roman"/>
          <w:b w:val="0"/>
          <w:bCs w:val="0"/>
          <w:caps w:val="0"/>
          <w:noProof/>
          <w:kern w:val="0"/>
          <w:sz w:val="22"/>
          <w:szCs w:val="22"/>
          <w:lang w:val="fr-CA" w:eastAsia="fr-CA"/>
        </w:rPr>
      </w:pPr>
      <w:hyperlink w:anchor="_Toc433032028" w:history="1">
        <w:r w:rsidR="00D90A89" w:rsidRPr="0064315A">
          <w:rPr>
            <w:rStyle w:val="Hyperlink"/>
            <w:rFonts w:eastAsia="Microsoft YaHei" w:cs="Arial"/>
            <w:noProof/>
            <w:lang w:val="fr-CA"/>
          </w:rPr>
          <w:t>5. Guide de sécurité</w:t>
        </w:r>
        <w:r w:rsidR="00D90A89">
          <w:rPr>
            <w:noProof/>
            <w:webHidden/>
          </w:rPr>
          <w:tab/>
        </w:r>
        <w:r w:rsidR="00D90A89">
          <w:rPr>
            <w:noProof/>
            <w:webHidden/>
          </w:rPr>
          <w:fldChar w:fldCharType="begin"/>
        </w:r>
        <w:r w:rsidR="00D90A89">
          <w:rPr>
            <w:noProof/>
            <w:webHidden/>
          </w:rPr>
          <w:instrText xml:space="preserve"> PAGEREF _Toc433032028 \h </w:instrText>
        </w:r>
        <w:r w:rsidR="00D90A89">
          <w:rPr>
            <w:noProof/>
            <w:webHidden/>
          </w:rPr>
        </w:r>
        <w:r w:rsidR="00D90A89">
          <w:rPr>
            <w:noProof/>
            <w:webHidden/>
          </w:rPr>
          <w:fldChar w:fldCharType="separate"/>
        </w:r>
        <w:r w:rsidR="00273FA2">
          <w:rPr>
            <w:noProof/>
            <w:webHidden/>
          </w:rPr>
          <w:t>14</w:t>
        </w:r>
        <w:r w:rsidR="00D90A89">
          <w:rPr>
            <w:noProof/>
            <w:webHidden/>
          </w:rPr>
          <w:fldChar w:fldCharType="end"/>
        </w:r>
      </w:hyperlink>
    </w:p>
    <w:p w14:paraId="1B13C683" w14:textId="77777777" w:rsidR="00D90A89" w:rsidRPr="00AE6A68" w:rsidRDefault="00696B92" w:rsidP="00D90A89">
      <w:pPr>
        <w:pStyle w:val="TOC1"/>
        <w:tabs>
          <w:tab w:val="right" w:leader="dot" w:pos="4413"/>
        </w:tabs>
        <w:spacing w:before="0" w:after="0"/>
        <w:rPr>
          <w:rFonts w:eastAsia="Times New Roman"/>
          <w:b w:val="0"/>
          <w:bCs w:val="0"/>
          <w:caps w:val="0"/>
          <w:noProof/>
          <w:kern w:val="0"/>
          <w:sz w:val="22"/>
          <w:szCs w:val="22"/>
          <w:lang w:val="fr-CA" w:eastAsia="fr-CA"/>
        </w:rPr>
      </w:pPr>
      <w:hyperlink w:anchor="_Toc433032030" w:history="1">
        <w:r w:rsidR="00D90A89" w:rsidRPr="0064315A">
          <w:rPr>
            <w:rStyle w:val="Hyperlink"/>
            <w:rFonts w:eastAsia="Microsoft YaHei" w:cs="Arial"/>
            <w:noProof/>
            <w:lang w:val="fr-CA"/>
          </w:rPr>
          <w:t>6. Caractéristiques techniques</w:t>
        </w:r>
        <w:r w:rsidR="00D90A89">
          <w:rPr>
            <w:noProof/>
            <w:webHidden/>
          </w:rPr>
          <w:tab/>
        </w:r>
        <w:r w:rsidR="00D90A89">
          <w:rPr>
            <w:noProof/>
            <w:webHidden/>
          </w:rPr>
          <w:fldChar w:fldCharType="begin"/>
        </w:r>
        <w:r w:rsidR="00D90A89">
          <w:rPr>
            <w:noProof/>
            <w:webHidden/>
          </w:rPr>
          <w:instrText xml:space="preserve"> PAGEREF _Toc433032030 \h </w:instrText>
        </w:r>
        <w:r w:rsidR="00D90A89">
          <w:rPr>
            <w:noProof/>
            <w:webHidden/>
          </w:rPr>
        </w:r>
        <w:r w:rsidR="00D90A89">
          <w:rPr>
            <w:noProof/>
            <w:webHidden/>
          </w:rPr>
          <w:fldChar w:fldCharType="separate"/>
        </w:r>
        <w:r w:rsidR="00273FA2">
          <w:rPr>
            <w:noProof/>
            <w:webHidden/>
          </w:rPr>
          <w:t>16</w:t>
        </w:r>
        <w:r w:rsidR="00D90A89">
          <w:rPr>
            <w:noProof/>
            <w:webHidden/>
          </w:rPr>
          <w:fldChar w:fldCharType="end"/>
        </w:r>
      </w:hyperlink>
    </w:p>
    <w:p w14:paraId="60B3526D" w14:textId="77777777" w:rsidR="00D90A89" w:rsidRPr="00AE6A68" w:rsidRDefault="00696B92" w:rsidP="00D90A89">
      <w:pPr>
        <w:pStyle w:val="TOC1"/>
        <w:tabs>
          <w:tab w:val="right" w:leader="dot" w:pos="4413"/>
        </w:tabs>
        <w:spacing w:before="0" w:after="0"/>
        <w:rPr>
          <w:rFonts w:eastAsia="Times New Roman"/>
          <w:b w:val="0"/>
          <w:bCs w:val="0"/>
          <w:caps w:val="0"/>
          <w:noProof/>
          <w:kern w:val="0"/>
          <w:sz w:val="22"/>
          <w:szCs w:val="22"/>
          <w:lang w:val="fr-CA" w:eastAsia="fr-CA"/>
        </w:rPr>
      </w:pPr>
      <w:hyperlink w:anchor="_Toc433032031" w:history="1">
        <w:r w:rsidR="00D90A89" w:rsidRPr="0064315A">
          <w:rPr>
            <w:rStyle w:val="Hyperlink"/>
            <w:rFonts w:eastAsia="Microsoft YaHei" w:cs="Arial"/>
            <w:noProof/>
            <w:lang w:val="fr-CA"/>
          </w:rPr>
          <w:t>Garantie</w:t>
        </w:r>
        <w:r w:rsidR="00D90A89">
          <w:rPr>
            <w:noProof/>
            <w:webHidden/>
          </w:rPr>
          <w:tab/>
        </w:r>
        <w:r w:rsidR="00D90A89">
          <w:rPr>
            <w:noProof/>
            <w:webHidden/>
          </w:rPr>
          <w:fldChar w:fldCharType="begin"/>
        </w:r>
        <w:r w:rsidR="00D90A89">
          <w:rPr>
            <w:noProof/>
            <w:webHidden/>
          </w:rPr>
          <w:instrText xml:space="preserve"> PAGEREF _Toc433032031 \h </w:instrText>
        </w:r>
        <w:r w:rsidR="00D90A89">
          <w:rPr>
            <w:noProof/>
            <w:webHidden/>
          </w:rPr>
        </w:r>
        <w:r w:rsidR="00D90A89">
          <w:rPr>
            <w:noProof/>
            <w:webHidden/>
          </w:rPr>
          <w:fldChar w:fldCharType="separate"/>
        </w:r>
        <w:r w:rsidR="00273FA2">
          <w:rPr>
            <w:noProof/>
            <w:webHidden/>
          </w:rPr>
          <w:t>17</w:t>
        </w:r>
        <w:r w:rsidR="00D90A89">
          <w:rPr>
            <w:noProof/>
            <w:webHidden/>
          </w:rPr>
          <w:fldChar w:fldCharType="end"/>
        </w:r>
      </w:hyperlink>
    </w:p>
    <w:p w14:paraId="430F4F63" w14:textId="552E01E3" w:rsidR="00C6449C" w:rsidRPr="00D90A89" w:rsidRDefault="000D1A97" w:rsidP="00D90A89">
      <w:pPr>
        <w:pStyle w:val="TOC1"/>
        <w:rPr>
          <w:rFonts w:ascii="Arial" w:hAnsi="Arial" w:cs="Arial"/>
          <w:lang w:val="fr-CA"/>
        </w:rPr>
        <w:sectPr w:rsidR="00C6449C" w:rsidRPr="00D90A89" w:rsidSect="00817CA3">
          <w:headerReference w:type="default" r:id="rId9"/>
          <w:type w:val="continuous"/>
          <w:pgSz w:w="5103" w:h="7371"/>
          <w:pgMar w:top="340" w:right="340" w:bottom="340" w:left="340" w:header="284" w:footer="284" w:gutter="0"/>
          <w:pgNumType w:start="1"/>
          <w:cols w:space="720"/>
          <w:docGrid w:type="lines" w:linePitch="312"/>
        </w:sectPr>
      </w:pPr>
      <w:r w:rsidRPr="008C390E">
        <w:rPr>
          <w:rFonts w:ascii="Arial" w:hAnsi="Arial" w:cs="Arial"/>
          <w:lang w:val="fr-CA"/>
        </w:rPr>
        <w:fldChar w:fldCharType="end"/>
      </w:r>
      <w:bookmarkStart w:id="0" w:name="_Toc431457604"/>
      <w:bookmarkStart w:id="1" w:name="_Toc431457985"/>
      <w:bookmarkStart w:id="2" w:name="_Toc431804831"/>
    </w:p>
    <w:p w14:paraId="0BA18754" w14:textId="77777777" w:rsidR="00B91B2C" w:rsidRDefault="00B91B2C" w:rsidP="0003167E">
      <w:pPr>
        <w:pStyle w:val="Heading1"/>
        <w:rPr>
          <w:sz w:val="20"/>
          <w:szCs w:val="20"/>
          <w:lang w:val="fr-CA"/>
        </w:rPr>
      </w:pPr>
      <w:bookmarkStart w:id="3" w:name="_Toc433032002"/>
    </w:p>
    <w:p w14:paraId="01A6A8A8" w14:textId="34189BB4" w:rsidR="00012C28" w:rsidRPr="0003167E" w:rsidRDefault="0023387C" w:rsidP="0003167E">
      <w:pPr>
        <w:pStyle w:val="Heading1"/>
        <w:rPr>
          <w:rFonts w:eastAsia="Microsoft YaHei"/>
          <w:sz w:val="20"/>
          <w:szCs w:val="20"/>
          <w:lang w:val="fr-CA"/>
        </w:rPr>
      </w:pPr>
      <w:r w:rsidRPr="0003167E">
        <w:rPr>
          <w:sz w:val="20"/>
          <w:szCs w:val="20"/>
          <w:lang w:val="fr-CA"/>
        </w:rPr>
        <w:t>Introduction</w:t>
      </w:r>
      <w:bookmarkEnd w:id="0"/>
      <w:bookmarkEnd w:id="1"/>
      <w:bookmarkEnd w:id="2"/>
      <w:bookmarkEnd w:id="3"/>
    </w:p>
    <w:p w14:paraId="44B41885" w14:textId="705A6289" w:rsidR="00012C28" w:rsidRPr="008C390E" w:rsidRDefault="008C390E" w:rsidP="008C390E">
      <w:pPr>
        <w:pStyle w:val="Heading1"/>
        <w:spacing w:before="0"/>
        <w:rPr>
          <w:rFonts w:eastAsia="Microsoft YaHei" w:cs="Arial"/>
          <w:sz w:val="20"/>
          <w:szCs w:val="20"/>
          <w:lang w:val="fr-CA"/>
        </w:rPr>
      </w:pPr>
      <w:bookmarkStart w:id="4" w:name="_Toc433032003"/>
      <w:r w:rsidRPr="008C390E">
        <w:rPr>
          <w:rFonts w:eastAsia="SimSun" w:cs="Arial"/>
          <w:b w:val="0"/>
          <w:bCs w:val="0"/>
          <w:kern w:val="0"/>
          <w:sz w:val="20"/>
          <w:szCs w:val="20"/>
          <w:lang w:val="fr-CA"/>
        </w:rPr>
        <w:t xml:space="preserve">Utile, portable et élégante, la loupe électronique </w:t>
      </w:r>
      <w:proofErr w:type="spellStart"/>
      <w:r w:rsidR="007D5E8B">
        <w:rPr>
          <w:rFonts w:eastAsia="SimSun" w:cs="Arial"/>
          <w:b w:val="0"/>
          <w:bCs w:val="0"/>
          <w:kern w:val="0"/>
          <w:sz w:val="20"/>
          <w:szCs w:val="20"/>
          <w:lang w:val="fr-CA"/>
        </w:rPr>
        <w:t>explorē</w:t>
      </w:r>
      <w:proofErr w:type="spellEnd"/>
      <w:r w:rsidR="007D5E8B">
        <w:rPr>
          <w:rFonts w:eastAsia="SimSun" w:cs="Arial"/>
          <w:b w:val="0"/>
          <w:bCs w:val="0"/>
          <w:kern w:val="0"/>
          <w:sz w:val="20"/>
          <w:szCs w:val="20"/>
          <w:lang w:val="fr-CA"/>
        </w:rPr>
        <w:t xml:space="preserve"> 3</w:t>
      </w:r>
      <w:r w:rsidRPr="008C390E">
        <w:rPr>
          <w:rFonts w:eastAsia="SimSun" w:cs="Arial"/>
          <w:b w:val="0"/>
          <w:bCs w:val="0"/>
          <w:kern w:val="0"/>
          <w:sz w:val="20"/>
          <w:szCs w:val="20"/>
          <w:lang w:val="fr-CA"/>
        </w:rPr>
        <w:t xml:space="preserve"> se glisse facilement dans votre poche, ce qui vous permet de l’avoir avec vous en tout temps, où que vous soyez. Son système avancé de mise au point automatique et sa technologie procurant une image claire et lumineuse permettent de corriger les images floues, les ombres et les sensations de vertige. Le support pliant rend l’écriture agréable, et un choix de huit contrastes est offert aux utilisateurs. Comparativement aux autres loupes de 3,5 pouces, le design élégant et portatif </w:t>
      </w:r>
      <w:proofErr w:type="gramStart"/>
      <w:r w:rsidRPr="008C390E">
        <w:rPr>
          <w:rFonts w:eastAsia="SimSun" w:cs="Arial"/>
          <w:b w:val="0"/>
          <w:bCs w:val="0"/>
          <w:kern w:val="0"/>
          <w:sz w:val="20"/>
          <w:szCs w:val="20"/>
          <w:lang w:val="fr-CA"/>
        </w:rPr>
        <w:t>d</w:t>
      </w:r>
      <w:r w:rsidR="00125C45">
        <w:rPr>
          <w:rFonts w:eastAsia="SimSun" w:cs="Arial"/>
          <w:b w:val="0"/>
          <w:bCs w:val="0"/>
          <w:kern w:val="0"/>
          <w:sz w:val="20"/>
          <w:szCs w:val="20"/>
          <w:lang w:val="fr-CA"/>
        </w:rPr>
        <w:t>u</w:t>
      </w:r>
      <w:r w:rsidRPr="008C390E">
        <w:rPr>
          <w:rFonts w:eastAsia="SimSun" w:cs="Arial"/>
          <w:b w:val="0"/>
          <w:bCs w:val="0"/>
          <w:kern w:val="0"/>
          <w:sz w:val="20"/>
          <w:szCs w:val="20"/>
          <w:lang w:val="fr-CA"/>
        </w:rPr>
        <w:t xml:space="preserve"> </w:t>
      </w:r>
      <w:proofErr w:type="spellStart"/>
      <w:r w:rsidR="007D5E8B">
        <w:rPr>
          <w:rFonts w:eastAsia="SimSun" w:cs="Arial"/>
          <w:b w:val="0"/>
          <w:bCs w:val="0"/>
          <w:kern w:val="0"/>
          <w:sz w:val="20"/>
          <w:szCs w:val="20"/>
          <w:lang w:val="fr-CA"/>
        </w:rPr>
        <w:t>explorē</w:t>
      </w:r>
      <w:proofErr w:type="spellEnd"/>
      <w:proofErr w:type="gramEnd"/>
      <w:r w:rsidR="007D5E8B">
        <w:rPr>
          <w:rFonts w:eastAsia="SimSun" w:cs="Arial"/>
          <w:b w:val="0"/>
          <w:bCs w:val="0"/>
          <w:kern w:val="0"/>
          <w:sz w:val="20"/>
          <w:szCs w:val="20"/>
          <w:lang w:val="fr-CA"/>
        </w:rPr>
        <w:t xml:space="preserve"> 3</w:t>
      </w:r>
      <w:r w:rsidRPr="008C390E">
        <w:rPr>
          <w:rFonts w:eastAsia="SimSun" w:cs="Arial"/>
          <w:b w:val="0"/>
          <w:bCs w:val="0"/>
          <w:kern w:val="0"/>
          <w:sz w:val="20"/>
          <w:szCs w:val="20"/>
          <w:lang w:val="fr-CA"/>
        </w:rPr>
        <w:t xml:space="preserve"> vous apporte la commodité, la clarté et la stabilité qui vous permettra d'apprécier au maximum votre expérience de lecture.</w:t>
      </w:r>
      <w:r w:rsidR="0023387C" w:rsidRPr="008C390E">
        <w:rPr>
          <w:rFonts w:cs="Arial"/>
          <w:sz w:val="20"/>
          <w:szCs w:val="20"/>
          <w:lang w:val="fr-CA"/>
        </w:rPr>
        <w:br w:type="page"/>
      </w:r>
      <w:bookmarkStart w:id="5" w:name="_Toc431457605"/>
      <w:bookmarkStart w:id="6" w:name="_Toc431457986"/>
      <w:bookmarkStart w:id="7" w:name="_Toc431804832"/>
      <w:r w:rsidR="00636E6D" w:rsidRPr="008C390E">
        <w:rPr>
          <w:rFonts w:eastAsia="Microsoft YaHei" w:cs="Arial"/>
          <w:sz w:val="20"/>
          <w:szCs w:val="20"/>
          <w:lang w:val="fr-CA"/>
        </w:rPr>
        <w:lastRenderedPageBreak/>
        <w:t xml:space="preserve">1. </w:t>
      </w:r>
      <w:bookmarkEnd w:id="5"/>
      <w:bookmarkEnd w:id="6"/>
      <w:bookmarkEnd w:id="7"/>
      <w:r w:rsidR="00025C8A" w:rsidRPr="00025C8A">
        <w:rPr>
          <w:rFonts w:eastAsia="Microsoft YaHei" w:cs="Arial"/>
          <w:sz w:val="20"/>
          <w:szCs w:val="20"/>
          <w:lang w:val="fr-CA"/>
        </w:rPr>
        <w:t>Pièces et accessoires</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1312"/>
        <w:gridCol w:w="1339"/>
      </w:tblGrid>
      <w:tr w:rsidR="00AD2464" w:rsidRPr="008C390E" w14:paraId="1BEF23C8" w14:textId="77777777" w:rsidTr="009B21A9">
        <w:trPr>
          <w:trHeight w:val="1487"/>
          <w:jc w:val="center"/>
        </w:trPr>
        <w:tc>
          <w:tcPr>
            <w:tcW w:w="2143" w:type="pct"/>
            <w:shd w:val="clear" w:color="auto" w:fill="auto"/>
            <w:vAlign w:val="center"/>
          </w:tcPr>
          <w:p w14:paraId="4C1D8B8B" w14:textId="77777777" w:rsidR="0040370C" w:rsidRPr="008C390E" w:rsidRDefault="00696B92" w:rsidP="00BD3686">
            <w:pPr>
              <w:widowControl/>
              <w:ind w:firstLineChars="100" w:firstLine="200"/>
              <w:jc w:val="left"/>
              <w:rPr>
                <w:rFonts w:ascii="Arial" w:hAnsi="Arial" w:cs="Arial"/>
                <w:kern w:val="0"/>
                <w:sz w:val="20"/>
                <w:szCs w:val="20"/>
                <w:lang w:val="fr-CA"/>
              </w:rPr>
            </w:pPr>
            <w:r>
              <w:rPr>
                <w:rFonts w:ascii="Arial" w:hAnsi="Arial" w:cs="Arial"/>
                <w:noProof/>
                <w:kern w:val="0"/>
                <w:sz w:val="20"/>
                <w:szCs w:val="20"/>
                <w:lang w:val="fr-CA"/>
              </w:rPr>
              <w:pict w14:anchorId="63B6721C">
                <v:shape id="_x0000_i1025" type="#_x0000_t75" alt="说明: C:\Documents and Settings\Administrator\Application Data\Tencent\Users\1113563972\QQ\WinTemp\RichOle\(F{`AD{SD0%~VV~C$]3V[7I.png" style="width:72.75pt;height:49pt;visibility:visible">
                  <v:imagedata r:id="rId10" o:title="(F{`AD{SD0%~VV~C$]3V[7I"/>
                </v:shape>
              </w:pict>
            </w:r>
          </w:p>
          <w:p w14:paraId="247F3C8C" w14:textId="5212780F" w:rsidR="0040370C" w:rsidRPr="008C390E" w:rsidRDefault="00025C8A" w:rsidP="00BD3686">
            <w:pPr>
              <w:jc w:val="center"/>
              <w:rPr>
                <w:rFonts w:ascii="Arial" w:hAnsi="Arial" w:cs="Arial"/>
                <w:sz w:val="20"/>
                <w:szCs w:val="20"/>
                <w:lang w:val="fr-CA"/>
              </w:rPr>
            </w:pPr>
            <w:r w:rsidRPr="00025C8A">
              <w:rPr>
                <w:rFonts w:ascii="Arial" w:hAnsi="Arial" w:cs="Arial"/>
                <w:sz w:val="20"/>
                <w:szCs w:val="20"/>
                <w:lang w:val="fr-CA"/>
              </w:rPr>
              <w:t>Loupe électronique</w:t>
            </w:r>
          </w:p>
        </w:tc>
        <w:tc>
          <w:tcPr>
            <w:tcW w:w="1414" w:type="pct"/>
            <w:shd w:val="clear" w:color="auto" w:fill="auto"/>
            <w:vAlign w:val="center"/>
          </w:tcPr>
          <w:p w14:paraId="404293A9" w14:textId="77777777" w:rsidR="0040370C" w:rsidRPr="008C390E" w:rsidRDefault="0040370C" w:rsidP="00BD3686">
            <w:pPr>
              <w:jc w:val="center"/>
              <w:rPr>
                <w:rFonts w:ascii="Arial" w:hAnsi="Arial" w:cs="Arial"/>
                <w:sz w:val="20"/>
                <w:szCs w:val="20"/>
                <w:lang w:val="fr-CA"/>
              </w:rPr>
            </w:pPr>
            <w:r w:rsidRPr="008C390E">
              <w:rPr>
                <w:rFonts w:ascii="Arial" w:hAnsi="Arial" w:cs="Arial"/>
                <w:sz w:val="20"/>
                <w:szCs w:val="20"/>
                <w:lang w:val="fr-CA"/>
              </w:rPr>
              <w:fldChar w:fldCharType="begin"/>
            </w:r>
            <w:r w:rsidR="005937E2" w:rsidRPr="008C390E">
              <w:rPr>
                <w:rFonts w:ascii="Arial" w:hAnsi="Arial" w:cs="Arial"/>
                <w:sz w:val="20"/>
                <w:szCs w:val="20"/>
                <w:lang w:val="fr-CA"/>
              </w:rPr>
              <w:instrText xml:space="preserve"> INCLUDEPICTURE "D:\\My Documents\\Tencent Files\\373926965\\Local Settings\\Temp\\R)`%CQ5NLR}Q}P~Z55JY6MK.jpg" \* MERGEFORMAT </w:instrText>
            </w:r>
            <w:r w:rsidRPr="008C390E">
              <w:rPr>
                <w:rFonts w:ascii="Arial" w:hAnsi="Arial" w:cs="Arial"/>
                <w:sz w:val="20"/>
                <w:szCs w:val="20"/>
                <w:lang w:val="fr-CA"/>
              </w:rPr>
              <w:fldChar w:fldCharType="separate"/>
            </w:r>
            <w:r w:rsidR="00713764" w:rsidRPr="008C390E">
              <w:rPr>
                <w:rFonts w:ascii="Arial" w:hAnsi="Arial" w:cs="Arial"/>
                <w:sz w:val="20"/>
                <w:szCs w:val="20"/>
                <w:lang w:val="fr-CA"/>
              </w:rPr>
              <w:fldChar w:fldCharType="begin"/>
            </w:r>
            <w:r w:rsidR="00713764" w:rsidRPr="008C390E">
              <w:rPr>
                <w:rFonts w:ascii="Arial" w:hAnsi="Arial" w:cs="Arial"/>
                <w:sz w:val="20"/>
                <w:szCs w:val="20"/>
                <w:lang w:val="fr-CA"/>
              </w:rPr>
              <w:instrText xml:space="preserve"> INCLUDEPICTURE  "D:\\My Documents\\Tencent Files\\373926965\\Local Settings\\Temp\\R)`%CQ5NLR}Q}P~Z55JY6MK.jpg" \* MERGEFORMATINET </w:instrText>
            </w:r>
            <w:r w:rsidR="00713764" w:rsidRPr="008C390E">
              <w:rPr>
                <w:rFonts w:ascii="Arial" w:hAnsi="Arial" w:cs="Arial"/>
                <w:sz w:val="20"/>
                <w:szCs w:val="20"/>
                <w:lang w:val="fr-CA"/>
              </w:rPr>
              <w:fldChar w:fldCharType="separate"/>
            </w:r>
            <w:r w:rsidR="000F7152" w:rsidRPr="008C390E">
              <w:rPr>
                <w:rFonts w:ascii="Arial" w:hAnsi="Arial" w:cs="Arial"/>
                <w:sz w:val="20"/>
                <w:szCs w:val="20"/>
                <w:lang w:val="fr-CA"/>
              </w:rPr>
              <w:fldChar w:fldCharType="begin"/>
            </w:r>
            <w:r w:rsidR="000F7152" w:rsidRPr="008C390E">
              <w:rPr>
                <w:rFonts w:ascii="Arial" w:hAnsi="Arial" w:cs="Arial"/>
                <w:sz w:val="20"/>
                <w:szCs w:val="20"/>
                <w:lang w:val="fr-CA"/>
              </w:rPr>
              <w:instrText xml:space="preserve"> INCLUDEPICTURE  "D:\\My Documents\\Tencent Files\\373926965\\Local Settings\\Temp\\R)`%CQ5NLR}Q}P~Z55JY6MK.jpg" \* MERGEFORMATINET </w:instrText>
            </w:r>
            <w:r w:rsidR="000F7152" w:rsidRPr="008C390E">
              <w:rPr>
                <w:rFonts w:ascii="Arial" w:hAnsi="Arial" w:cs="Arial"/>
                <w:sz w:val="20"/>
                <w:szCs w:val="20"/>
                <w:lang w:val="fr-CA"/>
              </w:rPr>
              <w:fldChar w:fldCharType="separate"/>
            </w:r>
            <w:r w:rsidR="00A32EE8" w:rsidRPr="008C390E">
              <w:rPr>
                <w:rFonts w:ascii="Arial" w:hAnsi="Arial" w:cs="Arial"/>
                <w:sz w:val="20"/>
                <w:szCs w:val="20"/>
                <w:lang w:val="fr-CA"/>
              </w:rPr>
              <w:fldChar w:fldCharType="begin"/>
            </w:r>
            <w:r w:rsidR="00A32EE8" w:rsidRPr="008C390E">
              <w:rPr>
                <w:rFonts w:ascii="Arial" w:hAnsi="Arial" w:cs="Arial"/>
                <w:sz w:val="20"/>
                <w:szCs w:val="20"/>
                <w:lang w:val="fr-CA"/>
              </w:rPr>
              <w:instrText xml:space="preserve"> INCLUDEPICTURE  "D:\\My Documents\\Tencent Files\\373926965\\Local Settings\\Temp\\R)`%CQ5NLR}Q}P~Z55JY6MK.jpg" \* MERGEFORMATINET </w:instrText>
            </w:r>
            <w:r w:rsidR="00A32EE8" w:rsidRPr="008C390E">
              <w:rPr>
                <w:rFonts w:ascii="Arial" w:hAnsi="Arial" w:cs="Arial"/>
                <w:sz w:val="20"/>
                <w:szCs w:val="20"/>
                <w:lang w:val="fr-CA"/>
              </w:rPr>
              <w:fldChar w:fldCharType="separate"/>
            </w:r>
            <w:r w:rsidR="00CC0BE4" w:rsidRPr="008C390E">
              <w:rPr>
                <w:rFonts w:ascii="Arial" w:hAnsi="Arial" w:cs="Arial"/>
                <w:sz w:val="20"/>
                <w:szCs w:val="20"/>
                <w:lang w:val="fr-CA"/>
              </w:rPr>
              <w:fldChar w:fldCharType="begin"/>
            </w:r>
            <w:r w:rsidR="00CC0BE4" w:rsidRPr="008C390E">
              <w:rPr>
                <w:rFonts w:ascii="Arial" w:hAnsi="Arial" w:cs="Arial"/>
                <w:sz w:val="20"/>
                <w:szCs w:val="20"/>
                <w:lang w:val="fr-CA"/>
              </w:rPr>
              <w:instrText xml:space="preserve"> INCLUDEPICTURE  "D:\\My Documents\\Tencent Files\\373926965\\Local Settings\\Temp\\R)`%CQ5NLR}Q}P~Z55JY6MK.jpg" \* MERGEFORMATINET </w:instrText>
            </w:r>
            <w:r w:rsidR="00CC0BE4" w:rsidRPr="008C390E">
              <w:rPr>
                <w:rFonts w:ascii="Arial" w:hAnsi="Arial" w:cs="Arial"/>
                <w:sz w:val="20"/>
                <w:szCs w:val="20"/>
                <w:lang w:val="fr-CA"/>
              </w:rPr>
              <w:fldChar w:fldCharType="separate"/>
            </w:r>
            <w:r w:rsidR="00CC7DC4" w:rsidRPr="008C390E">
              <w:rPr>
                <w:rFonts w:ascii="Arial" w:hAnsi="Arial" w:cs="Arial"/>
                <w:sz w:val="20"/>
                <w:szCs w:val="20"/>
                <w:lang w:val="fr-CA"/>
              </w:rPr>
              <w:fldChar w:fldCharType="begin"/>
            </w:r>
            <w:r w:rsidR="00CC7DC4" w:rsidRPr="008C390E">
              <w:rPr>
                <w:rFonts w:ascii="Arial" w:hAnsi="Arial" w:cs="Arial"/>
                <w:sz w:val="20"/>
                <w:szCs w:val="20"/>
                <w:lang w:val="fr-CA"/>
              </w:rPr>
              <w:instrText xml:space="preserve"> INCLUDEPICTURE  "D:\\My Documents\\Tencent Files\\373926965\\Local Settings\\Temp\\R)`%CQ5NLR}Q}P~Z55JY6MK.jpg" \* MERGEFORMATINET </w:instrText>
            </w:r>
            <w:r w:rsidR="00CC7DC4" w:rsidRPr="008C390E">
              <w:rPr>
                <w:rFonts w:ascii="Arial" w:hAnsi="Arial" w:cs="Arial"/>
                <w:sz w:val="20"/>
                <w:szCs w:val="20"/>
                <w:lang w:val="fr-CA"/>
              </w:rPr>
              <w:fldChar w:fldCharType="separate"/>
            </w:r>
            <w:r w:rsidR="00AE6A68">
              <w:rPr>
                <w:rFonts w:ascii="Arial" w:hAnsi="Arial" w:cs="Arial"/>
                <w:sz w:val="20"/>
                <w:szCs w:val="20"/>
                <w:lang w:val="fr-CA"/>
              </w:rPr>
              <w:fldChar w:fldCharType="begin"/>
            </w:r>
            <w:r w:rsidR="00AE6A68">
              <w:rPr>
                <w:rFonts w:ascii="Arial" w:hAnsi="Arial" w:cs="Arial"/>
                <w:sz w:val="20"/>
                <w:szCs w:val="20"/>
                <w:lang w:val="fr-CA"/>
              </w:rPr>
              <w:instrText xml:space="preserve"> INCLUDEPICTURE  "D:\\My Documents\\Tencent Files\\373926965\\Local Settings\\Temp\\R)`%CQ5NLR}Q}P~Z55JY6MK.jpg" \* MERGEFORMATINET </w:instrText>
            </w:r>
            <w:r w:rsidR="00AE6A68">
              <w:rPr>
                <w:rFonts w:ascii="Arial" w:hAnsi="Arial" w:cs="Arial"/>
                <w:sz w:val="20"/>
                <w:szCs w:val="20"/>
                <w:lang w:val="fr-CA"/>
              </w:rPr>
              <w:fldChar w:fldCharType="separate"/>
            </w:r>
            <w:r w:rsidR="00874595">
              <w:rPr>
                <w:rFonts w:ascii="Arial" w:hAnsi="Arial" w:cs="Arial"/>
                <w:sz w:val="20"/>
                <w:szCs w:val="20"/>
                <w:lang w:val="fr-CA"/>
              </w:rPr>
              <w:fldChar w:fldCharType="begin"/>
            </w:r>
            <w:r w:rsidR="00874595">
              <w:rPr>
                <w:rFonts w:ascii="Arial" w:hAnsi="Arial" w:cs="Arial"/>
                <w:sz w:val="20"/>
                <w:szCs w:val="20"/>
                <w:lang w:val="fr-CA"/>
              </w:rPr>
              <w:instrText xml:space="preserve"> INCLUDEPICTURE  "D:\\My Documents\\Tencent Files\\373926965\\Local Settings\\Temp\\R)`%CQ5NLR}Q}P~Z55JY6MK.jpg" \* MERGEFORMATINET </w:instrText>
            </w:r>
            <w:r w:rsidR="00874595">
              <w:rPr>
                <w:rFonts w:ascii="Arial" w:hAnsi="Arial" w:cs="Arial"/>
                <w:sz w:val="20"/>
                <w:szCs w:val="20"/>
                <w:lang w:val="fr-CA"/>
              </w:rPr>
              <w:fldChar w:fldCharType="separate"/>
            </w:r>
            <w:r w:rsidR="00B15F00">
              <w:rPr>
                <w:rFonts w:ascii="Arial" w:hAnsi="Arial" w:cs="Arial"/>
                <w:sz w:val="20"/>
                <w:szCs w:val="20"/>
                <w:lang w:val="fr-CA"/>
              </w:rPr>
              <w:fldChar w:fldCharType="begin"/>
            </w:r>
            <w:r w:rsidR="00B15F00">
              <w:rPr>
                <w:rFonts w:ascii="Arial" w:hAnsi="Arial" w:cs="Arial"/>
                <w:sz w:val="20"/>
                <w:szCs w:val="20"/>
                <w:lang w:val="fr-CA"/>
              </w:rPr>
              <w:instrText xml:space="preserve"> INCLUDEPICTURE  "D:\\My Documents\\Tencent Files\\373926965\\Local Settings\\Temp\\R)`%CQ5NLR}Q}P~Z55JY6MK.jpg" \* MERGEFORMATINET </w:instrText>
            </w:r>
            <w:r w:rsidR="00B15F00">
              <w:rPr>
                <w:rFonts w:ascii="Arial" w:hAnsi="Arial" w:cs="Arial"/>
                <w:sz w:val="20"/>
                <w:szCs w:val="20"/>
                <w:lang w:val="fr-CA"/>
              </w:rPr>
              <w:fldChar w:fldCharType="separate"/>
            </w:r>
            <w:r w:rsidR="000B42B0">
              <w:rPr>
                <w:rFonts w:ascii="Arial" w:hAnsi="Arial" w:cs="Arial"/>
                <w:sz w:val="20"/>
                <w:szCs w:val="20"/>
                <w:lang w:val="fr-CA"/>
              </w:rPr>
              <w:fldChar w:fldCharType="begin"/>
            </w:r>
            <w:r w:rsidR="000B42B0">
              <w:rPr>
                <w:rFonts w:ascii="Arial" w:hAnsi="Arial" w:cs="Arial"/>
                <w:sz w:val="20"/>
                <w:szCs w:val="20"/>
                <w:lang w:val="fr-CA"/>
              </w:rPr>
              <w:instrText xml:space="preserve"> INCLUDEPICTURE  "D:\\My Documents\\Tencent Files\\373926965\\Local Settings\\Temp\\R)`%CQ5NLR}Q}P~Z55JY6MK.jpg" \* MERGEFORMATINET </w:instrText>
            </w:r>
            <w:r w:rsidR="000B42B0">
              <w:rPr>
                <w:rFonts w:ascii="Arial" w:hAnsi="Arial" w:cs="Arial"/>
                <w:sz w:val="20"/>
                <w:szCs w:val="20"/>
                <w:lang w:val="fr-CA"/>
              </w:rPr>
              <w:fldChar w:fldCharType="separate"/>
            </w:r>
            <w:r w:rsidR="00696B92">
              <w:rPr>
                <w:rFonts w:ascii="Arial" w:hAnsi="Arial" w:cs="Arial"/>
                <w:sz w:val="20"/>
                <w:szCs w:val="20"/>
                <w:lang w:val="fr-CA"/>
              </w:rPr>
              <w:fldChar w:fldCharType="begin"/>
            </w:r>
            <w:r w:rsidR="00696B92">
              <w:rPr>
                <w:rFonts w:ascii="Arial" w:hAnsi="Arial" w:cs="Arial"/>
                <w:sz w:val="20"/>
                <w:szCs w:val="20"/>
                <w:lang w:val="fr-CA"/>
              </w:rPr>
              <w:instrText xml:space="preserve"> </w:instrText>
            </w:r>
            <w:r w:rsidR="00696B92">
              <w:rPr>
                <w:rFonts w:ascii="Arial" w:hAnsi="Arial" w:cs="Arial"/>
                <w:sz w:val="20"/>
                <w:szCs w:val="20"/>
                <w:lang w:val="fr-CA"/>
              </w:rPr>
              <w:instrText xml:space="preserve">INCLUDEPICTURE  "D:\\My Documents\\Tencent Files\\373926965\\Local Settings\\Temp\\R)`%CQ5NLR}Q}P~Z55JY6MK.jpg" \* </w:instrText>
            </w:r>
            <w:r w:rsidR="00696B92">
              <w:rPr>
                <w:rFonts w:ascii="Arial" w:hAnsi="Arial" w:cs="Arial"/>
                <w:sz w:val="20"/>
                <w:szCs w:val="20"/>
                <w:lang w:val="fr-CA"/>
              </w:rPr>
              <w:instrText>MERGEFORMATINET</w:instrText>
            </w:r>
            <w:r w:rsidR="00696B92">
              <w:rPr>
                <w:rFonts w:ascii="Arial" w:hAnsi="Arial" w:cs="Arial"/>
                <w:sz w:val="20"/>
                <w:szCs w:val="20"/>
                <w:lang w:val="fr-CA"/>
              </w:rPr>
              <w:instrText xml:space="preserve"> </w:instrText>
            </w:r>
            <w:r w:rsidR="00696B92">
              <w:rPr>
                <w:rFonts w:ascii="Arial" w:hAnsi="Arial" w:cs="Arial"/>
                <w:sz w:val="20"/>
                <w:szCs w:val="20"/>
                <w:lang w:val="fr-CA"/>
              </w:rPr>
              <w:fldChar w:fldCharType="separate"/>
            </w:r>
            <w:r w:rsidR="00696B92">
              <w:rPr>
                <w:rFonts w:ascii="Arial" w:hAnsi="Arial" w:cs="Arial"/>
                <w:sz w:val="20"/>
                <w:szCs w:val="20"/>
                <w:lang w:val="fr-CA"/>
              </w:rPr>
              <w:pict w14:anchorId="69447BC7">
                <v:shape id="_x0000_i1026" type="#_x0000_t75" style="width:53.6pt;height:36pt">
                  <v:imagedata r:id="rId11" r:href="rId12"/>
                </v:shape>
              </w:pict>
            </w:r>
            <w:r w:rsidR="00696B92">
              <w:rPr>
                <w:rFonts w:ascii="Arial" w:hAnsi="Arial" w:cs="Arial"/>
                <w:sz w:val="20"/>
                <w:szCs w:val="20"/>
                <w:lang w:val="fr-CA"/>
              </w:rPr>
              <w:fldChar w:fldCharType="end"/>
            </w:r>
            <w:r w:rsidR="000B42B0">
              <w:rPr>
                <w:rFonts w:ascii="Arial" w:hAnsi="Arial" w:cs="Arial"/>
                <w:sz w:val="20"/>
                <w:szCs w:val="20"/>
                <w:lang w:val="fr-CA"/>
              </w:rPr>
              <w:fldChar w:fldCharType="end"/>
            </w:r>
            <w:r w:rsidR="00B15F00">
              <w:rPr>
                <w:rFonts w:ascii="Arial" w:hAnsi="Arial" w:cs="Arial"/>
                <w:sz w:val="20"/>
                <w:szCs w:val="20"/>
                <w:lang w:val="fr-CA"/>
              </w:rPr>
              <w:fldChar w:fldCharType="end"/>
            </w:r>
            <w:r w:rsidR="00874595">
              <w:rPr>
                <w:rFonts w:ascii="Arial" w:hAnsi="Arial" w:cs="Arial"/>
                <w:sz w:val="20"/>
                <w:szCs w:val="20"/>
                <w:lang w:val="fr-CA"/>
              </w:rPr>
              <w:fldChar w:fldCharType="end"/>
            </w:r>
            <w:r w:rsidR="00AE6A68">
              <w:rPr>
                <w:rFonts w:ascii="Arial" w:hAnsi="Arial" w:cs="Arial"/>
                <w:sz w:val="20"/>
                <w:szCs w:val="20"/>
                <w:lang w:val="fr-CA"/>
              </w:rPr>
              <w:fldChar w:fldCharType="end"/>
            </w:r>
            <w:r w:rsidR="00CC7DC4" w:rsidRPr="008C390E">
              <w:rPr>
                <w:rFonts w:ascii="Arial" w:hAnsi="Arial" w:cs="Arial"/>
                <w:sz w:val="20"/>
                <w:szCs w:val="20"/>
                <w:lang w:val="fr-CA"/>
              </w:rPr>
              <w:fldChar w:fldCharType="end"/>
            </w:r>
            <w:r w:rsidR="00CC0BE4" w:rsidRPr="008C390E">
              <w:rPr>
                <w:rFonts w:ascii="Arial" w:hAnsi="Arial" w:cs="Arial"/>
                <w:sz w:val="20"/>
                <w:szCs w:val="20"/>
                <w:lang w:val="fr-CA"/>
              </w:rPr>
              <w:fldChar w:fldCharType="end"/>
            </w:r>
            <w:r w:rsidR="00A32EE8" w:rsidRPr="008C390E">
              <w:rPr>
                <w:rFonts w:ascii="Arial" w:hAnsi="Arial" w:cs="Arial"/>
                <w:sz w:val="20"/>
                <w:szCs w:val="20"/>
                <w:lang w:val="fr-CA"/>
              </w:rPr>
              <w:fldChar w:fldCharType="end"/>
            </w:r>
            <w:r w:rsidR="000F7152" w:rsidRPr="008C390E">
              <w:rPr>
                <w:rFonts w:ascii="Arial" w:hAnsi="Arial" w:cs="Arial"/>
                <w:sz w:val="20"/>
                <w:szCs w:val="20"/>
                <w:lang w:val="fr-CA"/>
              </w:rPr>
              <w:fldChar w:fldCharType="end"/>
            </w:r>
            <w:r w:rsidR="00713764" w:rsidRPr="008C390E">
              <w:rPr>
                <w:rFonts w:ascii="Arial" w:hAnsi="Arial" w:cs="Arial"/>
                <w:sz w:val="20"/>
                <w:szCs w:val="20"/>
                <w:lang w:val="fr-CA"/>
              </w:rPr>
              <w:fldChar w:fldCharType="end"/>
            </w:r>
            <w:r w:rsidRPr="008C390E">
              <w:rPr>
                <w:rFonts w:ascii="Arial" w:hAnsi="Arial" w:cs="Arial"/>
                <w:sz w:val="20"/>
                <w:szCs w:val="20"/>
                <w:lang w:val="fr-CA"/>
              </w:rPr>
              <w:fldChar w:fldCharType="end"/>
            </w:r>
          </w:p>
          <w:p w14:paraId="55279B33" w14:textId="1F2CBF8E" w:rsidR="0040370C" w:rsidRPr="008C390E" w:rsidRDefault="00025C8A" w:rsidP="00BD3686">
            <w:pPr>
              <w:jc w:val="center"/>
              <w:rPr>
                <w:rFonts w:ascii="Arial" w:hAnsi="Arial" w:cs="Arial"/>
                <w:sz w:val="20"/>
                <w:szCs w:val="20"/>
                <w:lang w:val="fr-CA"/>
              </w:rPr>
            </w:pPr>
            <w:r w:rsidRPr="00025C8A">
              <w:rPr>
                <w:rFonts w:ascii="Arial" w:hAnsi="Arial" w:cs="Arial"/>
                <w:sz w:val="20"/>
                <w:szCs w:val="20"/>
                <w:lang w:val="fr-CA"/>
              </w:rPr>
              <w:t>Dragonne</w:t>
            </w:r>
          </w:p>
        </w:tc>
        <w:tc>
          <w:tcPr>
            <w:tcW w:w="1443" w:type="pct"/>
            <w:shd w:val="clear" w:color="auto" w:fill="auto"/>
            <w:vAlign w:val="center"/>
          </w:tcPr>
          <w:p w14:paraId="6B79E770" w14:textId="77777777" w:rsidR="0040370C" w:rsidRPr="008C390E" w:rsidRDefault="00696B92" w:rsidP="00BD3686">
            <w:pPr>
              <w:jc w:val="center"/>
              <w:rPr>
                <w:rFonts w:ascii="Arial" w:hAnsi="Arial" w:cs="Arial"/>
                <w:sz w:val="20"/>
                <w:szCs w:val="20"/>
                <w:lang w:val="fr-CA"/>
              </w:rPr>
            </w:pPr>
            <w:r>
              <w:rPr>
                <w:rFonts w:ascii="Arial" w:hAnsi="Arial" w:cs="Arial"/>
                <w:sz w:val="20"/>
                <w:szCs w:val="20"/>
                <w:lang w:val="fr-CA"/>
              </w:rPr>
              <w:pict w14:anchorId="034D78CF">
                <v:shape id="_x0000_i1027" type="#_x0000_t75" style="width:53.6pt;height:37.55pt" o:allowoverlap="f">
                  <v:imagedata r:id="rId13" o:title="说明书"/>
                </v:shape>
              </w:pict>
            </w:r>
          </w:p>
          <w:p w14:paraId="3EB0B3D1" w14:textId="78120BB2" w:rsidR="0040370C" w:rsidRPr="008C390E" w:rsidRDefault="00025C8A" w:rsidP="00BD3686">
            <w:pPr>
              <w:jc w:val="center"/>
              <w:rPr>
                <w:rFonts w:ascii="Arial" w:hAnsi="Arial" w:cs="Arial"/>
                <w:sz w:val="20"/>
                <w:szCs w:val="20"/>
                <w:lang w:val="fr-CA"/>
              </w:rPr>
            </w:pPr>
            <w:r w:rsidRPr="00025C8A">
              <w:rPr>
                <w:rFonts w:ascii="Arial" w:hAnsi="Arial" w:cs="Arial"/>
                <w:sz w:val="20"/>
                <w:szCs w:val="20"/>
                <w:lang w:val="fr-CA"/>
              </w:rPr>
              <w:t>Guide d'utilisation</w:t>
            </w:r>
          </w:p>
        </w:tc>
      </w:tr>
      <w:tr w:rsidR="00AD2464" w:rsidRPr="008C390E" w14:paraId="16FABADE" w14:textId="77777777" w:rsidTr="009B21A9">
        <w:trPr>
          <w:trHeight w:val="736"/>
          <w:jc w:val="center"/>
        </w:trPr>
        <w:tc>
          <w:tcPr>
            <w:tcW w:w="2143" w:type="pct"/>
            <w:shd w:val="clear" w:color="auto" w:fill="auto"/>
            <w:vAlign w:val="center"/>
          </w:tcPr>
          <w:p w14:paraId="403C74BE" w14:textId="77777777" w:rsidR="0040370C" w:rsidRPr="008C390E" w:rsidRDefault="0040370C" w:rsidP="00BD3686">
            <w:pPr>
              <w:jc w:val="center"/>
              <w:rPr>
                <w:rFonts w:ascii="Arial" w:hAnsi="Arial" w:cs="Arial"/>
                <w:sz w:val="20"/>
                <w:szCs w:val="20"/>
                <w:lang w:val="fr-CA"/>
              </w:rPr>
            </w:pPr>
            <w:r w:rsidRPr="008C390E">
              <w:rPr>
                <w:rFonts w:ascii="Arial" w:hAnsi="Arial" w:cs="Arial"/>
                <w:sz w:val="20"/>
                <w:szCs w:val="20"/>
                <w:lang w:val="fr-CA"/>
              </w:rPr>
              <w:fldChar w:fldCharType="begin"/>
            </w:r>
            <w:r w:rsidR="005937E2" w:rsidRPr="008C390E">
              <w:rPr>
                <w:rFonts w:ascii="Arial" w:hAnsi="Arial" w:cs="Arial"/>
                <w:sz w:val="20"/>
                <w:szCs w:val="20"/>
                <w:lang w:val="fr-CA"/>
              </w:rPr>
              <w:instrText xml:space="preserve"> INCLUDEPICTURE "D:\\My Documents\\Tencent Files\\373926965\\Local Settings\\Temp\\Z4SLWEK3_P{[]_}7D}U4MPQ.jpg" \* MERGEFORMAT </w:instrText>
            </w:r>
            <w:r w:rsidRPr="008C390E">
              <w:rPr>
                <w:rFonts w:ascii="Arial" w:hAnsi="Arial" w:cs="Arial"/>
                <w:sz w:val="20"/>
                <w:szCs w:val="20"/>
                <w:lang w:val="fr-CA"/>
              </w:rPr>
              <w:fldChar w:fldCharType="separate"/>
            </w:r>
            <w:r w:rsidR="00713764" w:rsidRPr="008C390E">
              <w:rPr>
                <w:rFonts w:ascii="Arial" w:hAnsi="Arial" w:cs="Arial"/>
                <w:sz w:val="20"/>
                <w:szCs w:val="20"/>
                <w:lang w:val="fr-CA"/>
              </w:rPr>
              <w:fldChar w:fldCharType="begin"/>
            </w:r>
            <w:r w:rsidR="00713764" w:rsidRPr="008C390E">
              <w:rPr>
                <w:rFonts w:ascii="Arial" w:hAnsi="Arial" w:cs="Arial"/>
                <w:sz w:val="20"/>
                <w:szCs w:val="20"/>
                <w:lang w:val="fr-CA"/>
              </w:rPr>
              <w:instrText xml:space="preserve"> INCLUDEPICTURE  "D:\\My Documents\\Tencent Files\\373926965\\Local Settings\\Temp\\Z4SLWEK3_P{[]_}7D}U4MPQ.jpg" \* MERGEFORMATINET </w:instrText>
            </w:r>
            <w:r w:rsidR="00713764" w:rsidRPr="008C390E">
              <w:rPr>
                <w:rFonts w:ascii="Arial" w:hAnsi="Arial" w:cs="Arial"/>
                <w:sz w:val="20"/>
                <w:szCs w:val="20"/>
                <w:lang w:val="fr-CA"/>
              </w:rPr>
              <w:fldChar w:fldCharType="separate"/>
            </w:r>
            <w:r w:rsidR="000F7152" w:rsidRPr="008C390E">
              <w:rPr>
                <w:rFonts w:ascii="Arial" w:hAnsi="Arial" w:cs="Arial"/>
                <w:sz w:val="20"/>
                <w:szCs w:val="20"/>
                <w:lang w:val="fr-CA"/>
              </w:rPr>
              <w:fldChar w:fldCharType="begin"/>
            </w:r>
            <w:r w:rsidR="000F7152" w:rsidRPr="008C390E">
              <w:rPr>
                <w:rFonts w:ascii="Arial" w:hAnsi="Arial" w:cs="Arial"/>
                <w:sz w:val="20"/>
                <w:szCs w:val="20"/>
                <w:lang w:val="fr-CA"/>
              </w:rPr>
              <w:instrText xml:space="preserve"> INCLUDEPICTURE  "D:\\My Documents\\Tencent Files\\373926965\\Local Settings\\Temp\\Z4SLWEK3_P{[]_}7D}U4MPQ.jpg" \* MERGEFORMATINET </w:instrText>
            </w:r>
            <w:r w:rsidR="000F7152" w:rsidRPr="008C390E">
              <w:rPr>
                <w:rFonts w:ascii="Arial" w:hAnsi="Arial" w:cs="Arial"/>
                <w:sz w:val="20"/>
                <w:szCs w:val="20"/>
                <w:lang w:val="fr-CA"/>
              </w:rPr>
              <w:fldChar w:fldCharType="separate"/>
            </w:r>
            <w:r w:rsidR="00A32EE8" w:rsidRPr="008C390E">
              <w:rPr>
                <w:rFonts w:ascii="Arial" w:hAnsi="Arial" w:cs="Arial"/>
                <w:sz w:val="20"/>
                <w:szCs w:val="20"/>
                <w:lang w:val="fr-CA"/>
              </w:rPr>
              <w:fldChar w:fldCharType="begin"/>
            </w:r>
            <w:r w:rsidR="00A32EE8" w:rsidRPr="008C390E">
              <w:rPr>
                <w:rFonts w:ascii="Arial" w:hAnsi="Arial" w:cs="Arial"/>
                <w:sz w:val="20"/>
                <w:szCs w:val="20"/>
                <w:lang w:val="fr-CA"/>
              </w:rPr>
              <w:instrText xml:space="preserve"> INCLUDEPICTURE  "D:\\My Documents\\Tencent Files\\373926965\\Local Settings\\Temp\\Z4SLWEK3_P{[]_}7D}U4MPQ.jpg" \* MERGEFORMATINET </w:instrText>
            </w:r>
            <w:r w:rsidR="00A32EE8" w:rsidRPr="008C390E">
              <w:rPr>
                <w:rFonts w:ascii="Arial" w:hAnsi="Arial" w:cs="Arial"/>
                <w:sz w:val="20"/>
                <w:szCs w:val="20"/>
                <w:lang w:val="fr-CA"/>
              </w:rPr>
              <w:fldChar w:fldCharType="separate"/>
            </w:r>
            <w:r w:rsidR="00CC0BE4" w:rsidRPr="008C390E">
              <w:rPr>
                <w:rFonts w:ascii="Arial" w:hAnsi="Arial" w:cs="Arial"/>
                <w:sz w:val="20"/>
                <w:szCs w:val="20"/>
                <w:lang w:val="fr-CA"/>
              </w:rPr>
              <w:fldChar w:fldCharType="begin"/>
            </w:r>
            <w:r w:rsidR="00CC0BE4" w:rsidRPr="008C390E">
              <w:rPr>
                <w:rFonts w:ascii="Arial" w:hAnsi="Arial" w:cs="Arial"/>
                <w:sz w:val="20"/>
                <w:szCs w:val="20"/>
                <w:lang w:val="fr-CA"/>
              </w:rPr>
              <w:instrText xml:space="preserve"> INCLUDEPICTURE  "D:\\My Documents\\Tencent Files\\373926965\\Local Settings\\Temp\\Z4SLWEK3_P{[]_}7D}U4MPQ.jpg" \* MERGEFORMATINET </w:instrText>
            </w:r>
            <w:r w:rsidR="00CC0BE4" w:rsidRPr="008C390E">
              <w:rPr>
                <w:rFonts w:ascii="Arial" w:hAnsi="Arial" w:cs="Arial"/>
                <w:sz w:val="20"/>
                <w:szCs w:val="20"/>
                <w:lang w:val="fr-CA"/>
              </w:rPr>
              <w:fldChar w:fldCharType="separate"/>
            </w:r>
            <w:r w:rsidR="00CC7DC4" w:rsidRPr="008C390E">
              <w:rPr>
                <w:rFonts w:ascii="Arial" w:hAnsi="Arial" w:cs="Arial"/>
                <w:sz w:val="20"/>
                <w:szCs w:val="20"/>
                <w:lang w:val="fr-CA"/>
              </w:rPr>
              <w:fldChar w:fldCharType="begin"/>
            </w:r>
            <w:r w:rsidR="00CC7DC4" w:rsidRPr="008C390E">
              <w:rPr>
                <w:rFonts w:ascii="Arial" w:hAnsi="Arial" w:cs="Arial"/>
                <w:sz w:val="20"/>
                <w:szCs w:val="20"/>
                <w:lang w:val="fr-CA"/>
              </w:rPr>
              <w:instrText xml:space="preserve"> INCLUDEPICTURE  "D:\\My Documents\\Tencent Files\\373926965\\Local Settings\\Temp\\Z4SLWEK3_P{[]_}7D}U4MPQ.jpg" \* MERGEFORMATINET </w:instrText>
            </w:r>
            <w:r w:rsidR="00CC7DC4" w:rsidRPr="008C390E">
              <w:rPr>
                <w:rFonts w:ascii="Arial" w:hAnsi="Arial" w:cs="Arial"/>
                <w:sz w:val="20"/>
                <w:szCs w:val="20"/>
                <w:lang w:val="fr-CA"/>
              </w:rPr>
              <w:fldChar w:fldCharType="separate"/>
            </w:r>
            <w:r w:rsidR="00AE6A68">
              <w:rPr>
                <w:rFonts w:ascii="Arial" w:hAnsi="Arial" w:cs="Arial"/>
                <w:sz w:val="20"/>
                <w:szCs w:val="20"/>
                <w:lang w:val="fr-CA"/>
              </w:rPr>
              <w:fldChar w:fldCharType="begin"/>
            </w:r>
            <w:r w:rsidR="00AE6A68">
              <w:rPr>
                <w:rFonts w:ascii="Arial" w:hAnsi="Arial" w:cs="Arial"/>
                <w:sz w:val="20"/>
                <w:szCs w:val="20"/>
                <w:lang w:val="fr-CA"/>
              </w:rPr>
              <w:instrText xml:space="preserve"> INCLUDEPICTURE  "D:\\My Documents\\Tencent Files\\373926965\\Local Settings\\Temp\\Z4SLWEK3_P{[]_}7D}U4MPQ.jpg" \* MERGEFORMATINET </w:instrText>
            </w:r>
            <w:r w:rsidR="00AE6A68">
              <w:rPr>
                <w:rFonts w:ascii="Arial" w:hAnsi="Arial" w:cs="Arial"/>
                <w:sz w:val="20"/>
                <w:szCs w:val="20"/>
                <w:lang w:val="fr-CA"/>
              </w:rPr>
              <w:fldChar w:fldCharType="separate"/>
            </w:r>
            <w:r w:rsidR="00874595">
              <w:rPr>
                <w:rFonts w:ascii="Arial" w:hAnsi="Arial" w:cs="Arial"/>
                <w:sz w:val="20"/>
                <w:szCs w:val="20"/>
                <w:lang w:val="fr-CA"/>
              </w:rPr>
              <w:fldChar w:fldCharType="begin"/>
            </w:r>
            <w:r w:rsidR="00874595">
              <w:rPr>
                <w:rFonts w:ascii="Arial" w:hAnsi="Arial" w:cs="Arial"/>
                <w:sz w:val="20"/>
                <w:szCs w:val="20"/>
                <w:lang w:val="fr-CA"/>
              </w:rPr>
              <w:instrText xml:space="preserve"> INCLUDEPICTURE  "D:\\My Documents\\Tencent Files\\373926965\\Local Settings\\Temp\\Z4SLWEK3_P{[]_}7D}U4MPQ.jpg" \* MERGEFORMATINET </w:instrText>
            </w:r>
            <w:r w:rsidR="00874595">
              <w:rPr>
                <w:rFonts w:ascii="Arial" w:hAnsi="Arial" w:cs="Arial"/>
                <w:sz w:val="20"/>
                <w:szCs w:val="20"/>
                <w:lang w:val="fr-CA"/>
              </w:rPr>
              <w:fldChar w:fldCharType="separate"/>
            </w:r>
            <w:r w:rsidR="00B15F00">
              <w:rPr>
                <w:rFonts w:ascii="Arial" w:hAnsi="Arial" w:cs="Arial"/>
                <w:sz w:val="20"/>
                <w:szCs w:val="20"/>
                <w:lang w:val="fr-CA"/>
              </w:rPr>
              <w:fldChar w:fldCharType="begin"/>
            </w:r>
            <w:r w:rsidR="00B15F00">
              <w:rPr>
                <w:rFonts w:ascii="Arial" w:hAnsi="Arial" w:cs="Arial"/>
                <w:sz w:val="20"/>
                <w:szCs w:val="20"/>
                <w:lang w:val="fr-CA"/>
              </w:rPr>
              <w:instrText xml:space="preserve"> INCLUDEPICTURE  "D:\\My Documents\\Tencent Files\\373926965\\Local Settings\\Temp\\Z4SLWEK3_P{[]_}7D}U4MPQ.jpg" \* MERGEFORMATINET </w:instrText>
            </w:r>
            <w:r w:rsidR="00B15F00">
              <w:rPr>
                <w:rFonts w:ascii="Arial" w:hAnsi="Arial" w:cs="Arial"/>
                <w:sz w:val="20"/>
                <w:szCs w:val="20"/>
                <w:lang w:val="fr-CA"/>
              </w:rPr>
              <w:fldChar w:fldCharType="separate"/>
            </w:r>
            <w:r w:rsidR="000B42B0">
              <w:rPr>
                <w:rFonts w:ascii="Arial" w:hAnsi="Arial" w:cs="Arial"/>
                <w:sz w:val="20"/>
                <w:szCs w:val="20"/>
                <w:lang w:val="fr-CA"/>
              </w:rPr>
              <w:fldChar w:fldCharType="begin"/>
            </w:r>
            <w:r w:rsidR="000B42B0">
              <w:rPr>
                <w:rFonts w:ascii="Arial" w:hAnsi="Arial" w:cs="Arial"/>
                <w:sz w:val="20"/>
                <w:szCs w:val="20"/>
                <w:lang w:val="fr-CA"/>
              </w:rPr>
              <w:instrText xml:space="preserve"> INCLUDEPICTURE  "D:\\My Documents\\Tencent Files\\373926965\\Local Settings\\Temp\\Z4SLWEK3_P{[]_}7D}U4MPQ.jpg" \* MERGEFORMATINET </w:instrText>
            </w:r>
            <w:r w:rsidR="000B42B0">
              <w:rPr>
                <w:rFonts w:ascii="Arial" w:hAnsi="Arial" w:cs="Arial"/>
                <w:sz w:val="20"/>
                <w:szCs w:val="20"/>
                <w:lang w:val="fr-CA"/>
              </w:rPr>
              <w:fldChar w:fldCharType="separate"/>
            </w:r>
            <w:r w:rsidR="00696B92">
              <w:rPr>
                <w:rFonts w:ascii="Arial" w:hAnsi="Arial" w:cs="Arial"/>
                <w:sz w:val="20"/>
                <w:szCs w:val="20"/>
                <w:lang w:val="fr-CA"/>
              </w:rPr>
              <w:fldChar w:fldCharType="begin"/>
            </w:r>
            <w:r w:rsidR="00696B92">
              <w:rPr>
                <w:rFonts w:ascii="Arial" w:hAnsi="Arial" w:cs="Arial"/>
                <w:sz w:val="20"/>
                <w:szCs w:val="20"/>
                <w:lang w:val="fr-CA"/>
              </w:rPr>
              <w:instrText xml:space="preserve"> </w:instrText>
            </w:r>
            <w:r w:rsidR="00696B92">
              <w:rPr>
                <w:rFonts w:ascii="Arial" w:hAnsi="Arial" w:cs="Arial"/>
                <w:sz w:val="20"/>
                <w:szCs w:val="20"/>
                <w:lang w:val="fr-CA"/>
              </w:rPr>
              <w:instrText>INCLUDEPICTURE  "D:\\My Documents\\Tencent Files\\373926965\\Local Settings\\Temp\\Z4SLWEK3_P{[]_}7D}U4MPQ.jpg" \* MERGEFORMATINET</w:instrText>
            </w:r>
            <w:r w:rsidR="00696B92">
              <w:rPr>
                <w:rFonts w:ascii="Arial" w:hAnsi="Arial" w:cs="Arial"/>
                <w:sz w:val="20"/>
                <w:szCs w:val="20"/>
                <w:lang w:val="fr-CA"/>
              </w:rPr>
              <w:instrText xml:space="preserve"> </w:instrText>
            </w:r>
            <w:r w:rsidR="00696B92">
              <w:rPr>
                <w:rFonts w:ascii="Arial" w:hAnsi="Arial" w:cs="Arial"/>
                <w:sz w:val="20"/>
                <w:szCs w:val="20"/>
                <w:lang w:val="fr-CA"/>
              </w:rPr>
              <w:fldChar w:fldCharType="separate"/>
            </w:r>
            <w:r w:rsidR="00696B92">
              <w:rPr>
                <w:rFonts w:ascii="Arial" w:hAnsi="Arial" w:cs="Arial"/>
                <w:sz w:val="20"/>
                <w:szCs w:val="20"/>
                <w:lang w:val="fr-CA"/>
              </w:rPr>
              <w:pict w14:anchorId="4E2045CF">
                <v:shape id="_x0000_i1028" type="#_x0000_t75" style="width:72.75pt;height:36pt">
                  <v:imagedata r:id="rId14" r:href="rId15"/>
                </v:shape>
              </w:pict>
            </w:r>
            <w:r w:rsidR="00696B92">
              <w:rPr>
                <w:rFonts w:ascii="Arial" w:hAnsi="Arial" w:cs="Arial"/>
                <w:sz w:val="20"/>
                <w:szCs w:val="20"/>
                <w:lang w:val="fr-CA"/>
              </w:rPr>
              <w:fldChar w:fldCharType="end"/>
            </w:r>
            <w:r w:rsidR="000B42B0">
              <w:rPr>
                <w:rFonts w:ascii="Arial" w:hAnsi="Arial" w:cs="Arial"/>
                <w:sz w:val="20"/>
                <w:szCs w:val="20"/>
                <w:lang w:val="fr-CA"/>
              </w:rPr>
              <w:fldChar w:fldCharType="end"/>
            </w:r>
            <w:r w:rsidR="00B15F00">
              <w:rPr>
                <w:rFonts w:ascii="Arial" w:hAnsi="Arial" w:cs="Arial"/>
                <w:sz w:val="20"/>
                <w:szCs w:val="20"/>
                <w:lang w:val="fr-CA"/>
              </w:rPr>
              <w:fldChar w:fldCharType="end"/>
            </w:r>
            <w:r w:rsidR="00874595">
              <w:rPr>
                <w:rFonts w:ascii="Arial" w:hAnsi="Arial" w:cs="Arial"/>
                <w:sz w:val="20"/>
                <w:szCs w:val="20"/>
                <w:lang w:val="fr-CA"/>
              </w:rPr>
              <w:fldChar w:fldCharType="end"/>
            </w:r>
            <w:r w:rsidR="00AE6A68">
              <w:rPr>
                <w:rFonts w:ascii="Arial" w:hAnsi="Arial" w:cs="Arial"/>
                <w:sz w:val="20"/>
                <w:szCs w:val="20"/>
                <w:lang w:val="fr-CA"/>
              </w:rPr>
              <w:fldChar w:fldCharType="end"/>
            </w:r>
            <w:r w:rsidR="00CC7DC4" w:rsidRPr="008C390E">
              <w:rPr>
                <w:rFonts w:ascii="Arial" w:hAnsi="Arial" w:cs="Arial"/>
                <w:sz w:val="20"/>
                <w:szCs w:val="20"/>
                <w:lang w:val="fr-CA"/>
              </w:rPr>
              <w:fldChar w:fldCharType="end"/>
            </w:r>
            <w:r w:rsidR="00CC0BE4" w:rsidRPr="008C390E">
              <w:rPr>
                <w:rFonts w:ascii="Arial" w:hAnsi="Arial" w:cs="Arial"/>
                <w:sz w:val="20"/>
                <w:szCs w:val="20"/>
                <w:lang w:val="fr-CA"/>
              </w:rPr>
              <w:fldChar w:fldCharType="end"/>
            </w:r>
            <w:r w:rsidR="00A32EE8" w:rsidRPr="008C390E">
              <w:rPr>
                <w:rFonts w:ascii="Arial" w:hAnsi="Arial" w:cs="Arial"/>
                <w:sz w:val="20"/>
                <w:szCs w:val="20"/>
                <w:lang w:val="fr-CA"/>
              </w:rPr>
              <w:fldChar w:fldCharType="end"/>
            </w:r>
            <w:r w:rsidR="000F7152" w:rsidRPr="008C390E">
              <w:rPr>
                <w:rFonts w:ascii="Arial" w:hAnsi="Arial" w:cs="Arial"/>
                <w:sz w:val="20"/>
                <w:szCs w:val="20"/>
                <w:lang w:val="fr-CA"/>
              </w:rPr>
              <w:fldChar w:fldCharType="end"/>
            </w:r>
            <w:r w:rsidR="00713764" w:rsidRPr="008C390E">
              <w:rPr>
                <w:rFonts w:ascii="Arial" w:hAnsi="Arial" w:cs="Arial"/>
                <w:sz w:val="20"/>
                <w:szCs w:val="20"/>
                <w:lang w:val="fr-CA"/>
              </w:rPr>
              <w:fldChar w:fldCharType="end"/>
            </w:r>
            <w:r w:rsidRPr="008C390E">
              <w:rPr>
                <w:rFonts w:ascii="Arial" w:hAnsi="Arial" w:cs="Arial"/>
                <w:sz w:val="20"/>
                <w:szCs w:val="20"/>
                <w:lang w:val="fr-CA"/>
              </w:rPr>
              <w:fldChar w:fldCharType="end"/>
            </w:r>
          </w:p>
          <w:p w14:paraId="6A5762A1" w14:textId="778853A8" w:rsidR="0040370C" w:rsidRPr="008C390E" w:rsidRDefault="00025C8A" w:rsidP="00BD3686">
            <w:pPr>
              <w:jc w:val="center"/>
              <w:rPr>
                <w:rFonts w:ascii="Arial" w:hAnsi="Arial" w:cs="Arial"/>
                <w:sz w:val="20"/>
                <w:szCs w:val="20"/>
                <w:lang w:val="fr-CA"/>
              </w:rPr>
            </w:pPr>
            <w:r w:rsidRPr="00025C8A">
              <w:rPr>
                <w:rFonts w:ascii="Arial" w:hAnsi="Arial" w:cs="Arial"/>
                <w:sz w:val="20"/>
                <w:szCs w:val="20"/>
                <w:lang w:val="fr-CA"/>
              </w:rPr>
              <w:t>Câble vidéo</w:t>
            </w:r>
          </w:p>
        </w:tc>
        <w:tc>
          <w:tcPr>
            <w:tcW w:w="1414" w:type="pct"/>
            <w:shd w:val="clear" w:color="auto" w:fill="auto"/>
            <w:vAlign w:val="center"/>
          </w:tcPr>
          <w:p w14:paraId="356FB0E0" w14:textId="77777777" w:rsidR="0040370C" w:rsidRPr="008C390E" w:rsidRDefault="00696B92" w:rsidP="00BD3686">
            <w:pPr>
              <w:jc w:val="center"/>
              <w:rPr>
                <w:rFonts w:ascii="Arial" w:hAnsi="Arial" w:cs="Arial"/>
                <w:sz w:val="20"/>
                <w:szCs w:val="20"/>
                <w:lang w:val="fr-CA"/>
              </w:rPr>
            </w:pPr>
            <w:r>
              <w:rPr>
                <w:rFonts w:ascii="Arial" w:hAnsi="Arial" w:cs="Arial"/>
                <w:sz w:val="20"/>
                <w:szCs w:val="20"/>
                <w:lang w:val="fr-CA"/>
              </w:rPr>
              <w:pict w14:anchorId="47230146">
                <v:shape id="_x0000_i1029" type="#_x0000_t75" style="width:55.15pt;height:39.85pt">
                  <v:imagedata r:id="rId16" o:title="26"/>
                </v:shape>
              </w:pict>
            </w:r>
          </w:p>
          <w:p w14:paraId="18E15AEB" w14:textId="5212F3A3" w:rsidR="0040370C" w:rsidRPr="008C390E" w:rsidRDefault="00025C8A" w:rsidP="00BD3686">
            <w:pPr>
              <w:jc w:val="center"/>
              <w:rPr>
                <w:rFonts w:ascii="Arial" w:hAnsi="Arial" w:cs="Arial"/>
                <w:sz w:val="20"/>
                <w:szCs w:val="20"/>
                <w:lang w:val="fr-CA"/>
              </w:rPr>
            </w:pPr>
            <w:r w:rsidRPr="00025C8A">
              <w:rPr>
                <w:rFonts w:ascii="Arial" w:hAnsi="Arial" w:cs="Arial"/>
                <w:sz w:val="20"/>
                <w:szCs w:val="20"/>
                <w:lang w:val="fr-CA"/>
              </w:rPr>
              <w:t>Étui protecteur</w:t>
            </w:r>
          </w:p>
        </w:tc>
        <w:tc>
          <w:tcPr>
            <w:tcW w:w="1443" w:type="pct"/>
            <w:shd w:val="clear" w:color="auto" w:fill="auto"/>
            <w:vAlign w:val="center"/>
          </w:tcPr>
          <w:p w14:paraId="18699F2C" w14:textId="77777777" w:rsidR="0040370C" w:rsidRPr="008C390E" w:rsidRDefault="00696B92" w:rsidP="00BD3686">
            <w:pPr>
              <w:jc w:val="center"/>
              <w:rPr>
                <w:rFonts w:ascii="Arial" w:hAnsi="Arial" w:cs="Arial"/>
                <w:sz w:val="20"/>
                <w:szCs w:val="20"/>
                <w:lang w:val="fr-CA"/>
              </w:rPr>
            </w:pPr>
            <w:r>
              <w:rPr>
                <w:rFonts w:ascii="Arial" w:hAnsi="Arial" w:cs="Arial"/>
                <w:sz w:val="20"/>
                <w:szCs w:val="20"/>
                <w:lang w:val="fr-CA"/>
              </w:rPr>
              <w:pict w14:anchorId="24F4BA91">
                <v:shape id="_x0000_i1030" type="#_x0000_t75" style="width:42.9pt;height:37.55pt">
                  <v:imagedata r:id="rId17" o:title="25"/>
                </v:shape>
              </w:pict>
            </w:r>
          </w:p>
          <w:p w14:paraId="270C1E7F" w14:textId="2441793F" w:rsidR="0040370C" w:rsidRPr="008C390E" w:rsidRDefault="00025C8A" w:rsidP="00BD3686">
            <w:pPr>
              <w:jc w:val="left"/>
              <w:rPr>
                <w:rFonts w:ascii="Arial" w:hAnsi="Arial" w:cs="Arial"/>
                <w:sz w:val="20"/>
                <w:szCs w:val="20"/>
                <w:lang w:val="fr-CA"/>
              </w:rPr>
            </w:pPr>
            <w:r w:rsidRPr="00025C8A">
              <w:rPr>
                <w:rFonts w:ascii="Arial" w:hAnsi="Arial" w:cs="Arial"/>
                <w:sz w:val="20"/>
                <w:szCs w:val="20"/>
                <w:lang w:val="fr-CA"/>
              </w:rPr>
              <w:t>Adaptateur CA</w:t>
            </w:r>
          </w:p>
        </w:tc>
      </w:tr>
      <w:tr w:rsidR="00AD2464" w:rsidRPr="008C390E" w14:paraId="3666F2D3" w14:textId="77777777" w:rsidTr="00E61232">
        <w:trPr>
          <w:trHeight w:val="1882"/>
          <w:jc w:val="center"/>
        </w:trPr>
        <w:tc>
          <w:tcPr>
            <w:tcW w:w="2143" w:type="pct"/>
            <w:shd w:val="clear" w:color="auto" w:fill="auto"/>
            <w:vAlign w:val="center"/>
          </w:tcPr>
          <w:p w14:paraId="2BDF8A20" w14:textId="77777777" w:rsidR="0093018A" w:rsidRPr="008C390E" w:rsidRDefault="00696B92" w:rsidP="00BD3686">
            <w:pPr>
              <w:jc w:val="center"/>
              <w:rPr>
                <w:rFonts w:ascii="Arial" w:hAnsi="Arial" w:cs="Arial"/>
                <w:sz w:val="20"/>
                <w:szCs w:val="20"/>
                <w:lang w:val="fr-CA"/>
              </w:rPr>
            </w:pPr>
            <w:r>
              <w:rPr>
                <w:rFonts w:ascii="Arial" w:hAnsi="Arial" w:cs="Arial"/>
                <w:sz w:val="20"/>
                <w:szCs w:val="20"/>
                <w:lang w:val="fr-CA"/>
              </w:rPr>
              <w:pict w14:anchorId="5BA601E0">
                <v:shape id="_x0000_i1031" type="#_x0000_t75" style="width:79.65pt;height:50.55pt">
                  <v:imagedata r:id="rId18" o:title="USB线"/>
                </v:shape>
              </w:pict>
            </w:r>
            <w:r w:rsidR="0093018A" w:rsidRPr="008C390E">
              <w:rPr>
                <w:rFonts w:ascii="Arial" w:hAnsi="Arial" w:cs="Arial"/>
                <w:sz w:val="20"/>
                <w:szCs w:val="20"/>
                <w:lang w:val="fr-CA"/>
              </w:rPr>
              <w:t xml:space="preserve"> </w:t>
            </w:r>
          </w:p>
          <w:p w14:paraId="39C2BF4C" w14:textId="6E4C83E8" w:rsidR="0040370C" w:rsidRPr="008C390E" w:rsidRDefault="00025C8A" w:rsidP="00BD3686">
            <w:pPr>
              <w:jc w:val="center"/>
              <w:rPr>
                <w:rFonts w:ascii="Arial" w:hAnsi="Arial" w:cs="Arial"/>
                <w:sz w:val="20"/>
                <w:szCs w:val="20"/>
                <w:lang w:val="fr-CA"/>
              </w:rPr>
            </w:pPr>
            <w:r w:rsidRPr="00025C8A">
              <w:rPr>
                <w:rFonts w:ascii="Arial" w:hAnsi="Arial" w:cs="Arial"/>
                <w:sz w:val="20"/>
                <w:szCs w:val="20"/>
                <w:lang w:val="fr-CA"/>
              </w:rPr>
              <w:t>Câble USB</w:t>
            </w:r>
          </w:p>
        </w:tc>
        <w:tc>
          <w:tcPr>
            <w:tcW w:w="1414" w:type="pct"/>
            <w:shd w:val="clear" w:color="auto" w:fill="auto"/>
            <w:vAlign w:val="center"/>
          </w:tcPr>
          <w:p w14:paraId="7F319FFF" w14:textId="77777777" w:rsidR="0040370C" w:rsidRPr="008C390E" w:rsidRDefault="0040370C" w:rsidP="00BD3686">
            <w:pPr>
              <w:rPr>
                <w:rFonts w:ascii="Arial" w:hAnsi="Arial" w:cs="Arial"/>
                <w:sz w:val="20"/>
                <w:szCs w:val="20"/>
                <w:lang w:val="fr-CA"/>
              </w:rPr>
            </w:pPr>
          </w:p>
        </w:tc>
        <w:tc>
          <w:tcPr>
            <w:tcW w:w="1443" w:type="pct"/>
            <w:shd w:val="clear" w:color="auto" w:fill="auto"/>
            <w:vAlign w:val="bottom"/>
          </w:tcPr>
          <w:p w14:paraId="2DD3EE3A" w14:textId="77777777" w:rsidR="0040370C" w:rsidRPr="008C390E" w:rsidRDefault="0040370C" w:rsidP="00BD3686">
            <w:pPr>
              <w:rPr>
                <w:rFonts w:ascii="Arial" w:hAnsi="Arial" w:cs="Arial"/>
                <w:sz w:val="20"/>
                <w:szCs w:val="20"/>
                <w:lang w:val="fr-CA"/>
              </w:rPr>
            </w:pPr>
          </w:p>
        </w:tc>
      </w:tr>
    </w:tbl>
    <w:p w14:paraId="267E54A2" w14:textId="34179C80" w:rsidR="00012C28" w:rsidRPr="008C390E" w:rsidRDefault="0047051F" w:rsidP="003106E2">
      <w:pPr>
        <w:pStyle w:val="Heading1"/>
        <w:rPr>
          <w:rFonts w:cs="Arial"/>
          <w:noProof/>
          <w:sz w:val="20"/>
          <w:szCs w:val="20"/>
          <w:lang w:val="fr-CA"/>
        </w:rPr>
      </w:pPr>
      <w:r w:rsidRPr="008C390E">
        <w:rPr>
          <w:rFonts w:eastAsia="Microsoft YaHei" w:cs="Arial"/>
          <w:sz w:val="20"/>
          <w:szCs w:val="20"/>
          <w:lang w:val="fr-CA"/>
        </w:rPr>
        <w:br w:type="page"/>
      </w:r>
      <w:bookmarkStart w:id="8" w:name="_Toc431457606"/>
      <w:bookmarkStart w:id="9" w:name="_Toc431457987"/>
      <w:bookmarkStart w:id="10" w:name="_Toc431804833"/>
      <w:bookmarkStart w:id="11" w:name="_Toc433032004"/>
      <w:r w:rsidR="0081488B" w:rsidRPr="008C390E">
        <w:rPr>
          <w:rFonts w:eastAsia="Microsoft YaHei" w:cs="Arial"/>
          <w:sz w:val="20"/>
          <w:szCs w:val="20"/>
          <w:lang w:val="fr-CA"/>
        </w:rPr>
        <w:lastRenderedPageBreak/>
        <w:t>2. Structure</w:t>
      </w:r>
      <w:bookmarkEnd w:id="8"/>
      <w:bookmarkEnd w:id="9"/>
      <w:bookmarkEnd w:id="10"/>
      <w:bookmarkEnd w:id="11"/>
    </w:p>
    <w:p w14:paraId="5781855F" w14:textId="1CF1D49D" w:rsidR="00F97350" w:rsidRPr="008C390E" w:rsidRDefault="00F97350" w:rsidP="00BD3686">
      <w:pPr>
        <w:pStyle w:val="1"/>
        <w:ind w:firstLine="400"/>
        <w:rPr>
          <w:rFonts w:ascii="Arial" w:hAnsi="Arial" w:cs="Arial"/>
          <w:noProof/>
          <w:sz w:val="20"/>
          <w:szCs w:val="20"/>
          <w:lang w:val="fr-CA"/>
        </w:rPr>
      </w:pPr>
    </w:p>
    <w:p w14:paraId="1EE66208" w14:textId="04765272" w:rsidR="0055228F" w:rsidRPr="008C390E" w:rsidRDefault="00696B92" w:rsidP="00BD3686">
      <w:pPr>
        <w:widowControl/>
        <w:ind w:firstLineChars="150" w:firstLine="300"/>
        <w:jc w:val="left"/>
        <w:rPr>
          <w:rFonts w:ascii="Arial" w:hAnsi="Arial" w:cs="Arial"/>
          <w:noProof/>
          <w:kern w:val="0"/>
          <w:sz w:val="20"/>
          <w:szCs w:val="20"/>
          <w:lang w:val="fr-CA"/>
        </w:rPr>
      </w:pPr>
      <w:bookmarkStart w:id="12" w:name="_Toc401159365"/>
      <w:bookmarkStart w:id="13" w:name="_Toc401159712"/>
      <w:r>
        <w:rPr>
          <w:rFonts w:ascii="Arial" w:eastAsia="Microsoft YaHei" w:hAnsi="Arial" w:cs="Arial"/>
          <w:noProof/>
          <w:sz w:val="20"/>
          <w:szCs w:val="20"/>
          <w:lang w:val="fr-CA"/>
        </w:rPr>
        <w:pict w14:anchorId="0AA2C6DE">
          <v:shapetype id="_x0000_t202" coordsize="21600,21600" o:spt="202" path="m,l,21600r21600,l21600,xe">
            <v:stroke joinstyle="miter"/>
            <v:path gradientshapeok="t" o:connecttype="rect"/>
          </v:shapetype>
          <v:shape id="_x0000_s1046" type="#_x0000_t202" style="position:absolute;left:0;text-align:left;margin-left:94.7pt;margin-top:.05pt;width:102.65pt;height:39.15pt;z-index:7;visibility:visible;mso-height-percent:200;mso-height-percent:200;mso-width-relative:margin;mso-height-relative:margin" filled="f" strokecolor="white">
            <v:textbox style="mso-next-textbox:#_x0000_s1046;mso-fit-shape-to-text:t">
              <w:txbxContent>
                <w:p w14:paraId="03A8C69B" w14:textId="679FB8DF" w:rsidR="00F97350" w:rsidRPr="003A48F7" w:rsidRDefault="00025C8A" w:rsidP="00F97350">
                  <w:pPr>
                    <w:rPr>
                      <w:rFonts w:ascii="Arial" w:hAnsi="Arial" w:cs="Arial"/>
                    </w:rPr>
                  </w:pPr>
                  <w:r>
                    <w:rPr>
                      <w:rFonts w:ascii="Arial" w:hAnsi="Arial" w:cs="Arial"/>
                    </w:rPr>
                    <w:t>Bouton Capture</w:t>
                  </w:r>
                </w:p>
              </w:txbxContent>
            </v:textbox>
          </v:shape>
        </w:pict>
      </w:r>
    </w:p>
    <w:p w14:paraId="074BA28E" w14:textId="34D99AAD" w:rsidR="0055228F" w:rsidRPr="008C390E" w:rsidRDefault="00696B92" w:rsidP="00BD3686">
      <w:pPr>
        <w:widowControl/>
        <w:ind w:firstLineChars="150" w:firstLine="300"/>
        <w:jc w:val="left"/>
        <w:rPr>
          <w:rFonts w:ascii="Arial" w:hAnsi="Arial" w:cs="Arial"/>
          <w:noProof/>
          <w:kern w:val="0"/>
          <w:sz w:val="20"/>
          <w:szCs w:val="20"/>
          <w:lang w:val="fr-CA"/>
        </w:rPr>
      </w:pPr>
      <w:r>
        <w:rPr>
          <w:rFonts w:ascii="Arial" w:eastAsia="Microsoft YaHei" w:hAnsi="Arial" w:cs="Arial"/>
          <w:b/>
          <w:noProof/>
          <w:sz w:val="20"/>
          <w:szCs w:val="20"/>
          <w:lang w:val="fr-CA" w:eastAsia="fr-CA"/>
        </w:rPr>
        <w:pict w14:anchorId="5DC8E30D">
          <v:shapetype id="_x0000_t32" coordsize="21600,21600" o:spt="32" o:oned="t" path="m,l21600,21600e" filled="f">
            <v:path arrowok="t" fillok="f" o:connecttype="none"/>
            <o:lock v:ext="edit" shapetype="t"/>
          </v:shapetype>
          <v:shape id="_x0000_s1113" type="#_x0000_t32" style="position:absolute;left:0;text-align:left;margin-left:124.05pt;margin-top:5.35pt;width:0;height:16.9pt;z-index:35;mso-width-relative:margin;mso-height-relative:margin" o:connectortype="straight"/>
        </w:pict>
      </w:r>
    </w:p>
    <w:p w14:paraId="7BA7C64C" w14:textId="4FDD49B7" w:rsidR="0055228F" w:rsidRPr="008C390E" w:rsidRDefault="00696B92" w:rsidP="00BD3686">
      <w:pPr>
        <w:widowControl/>
        <w:ind w:firstLineChars="150" w:firstLine="300"/>
        <w:jc w:val="left"/>
        <w:rPr>
          <w:rFonts w:ascii="Arial" w:hAnsi="Arial" w:cs="Arial"/>
          <w:noProof/>
          <w:kern w:val="0"/>
          <w:sz w:val="20"/>
          <w:szCs w:val="20"/>
          <w:lang w:val="fr-CA"/>
        </w:rPr>
      </w:pPr>
      <w:r>
        <w:rPr>
          <w:rFonts w:ascii="Arial" w:hAnsi="Arial" w:cs="Arial"/>
          <w:noProof/>
          <w:sz w:val="20"/>
          <w:szCs w:val="20"/>
          <w:lang w:val="fr-CA"/>
        </w:rPr>
        <w:pict w14:anchorId="1089E907">
          <v:shape id="_x0000_s1041" type="#_x0000_t202" style="position:absolute;left:0;text-align:left;margin-left:176.5pt;margin-top:12.05pt;width:65.1pt;height:39.15pt;z-index:4;visibility:visible;mso-height-percent:200;mso-height-percent:200;mso-width-relative:margin;mso-height-relative:margin" filled="f" strokecolor="white">
            <v:textbox style="mso-next-textbox:#_x0000_s1041;mso-fit-shape-to-text:t">
              <w:txbxContent>
                <w:p w14:paraId="6B7B8CF1" w14:textId="7A0A751C" w:rsidR="00AD2464" w:rsidRPr="003A48F7" w:rsidRDefault="00025C8A">
                  <w:pPr>
                    <w:rPr>
                      <w:rFonts w:ascii="Arial" w:hAnsi="Arial" w:cs="Arial"/>
                    </w:rPr>
                  </w:pPr>
                  <w:r>
                    <w:rPr>
                      <w:rFonts w:ascii="Arial" w:hAnsi="Arial" w:cs="Arial"/>
                    </w:rPr>
                    <w:t xml:space="preserve">Zoom </w:t>
                  </w:r>
                  <w:proofErr w:type="spellStart"/>
                  <w:r>
                    <w:rPr>
                      <w:rFonts w:ascii="Arial" w:hAnsi="Arial" w:cs="Arial"/>
                    </w:rPr>
                    <w:t>avant</w:t>
                  </w:r>
                  <w:proofErr w:type="spellEnd"/>
                  <w:r w:rsidR="00B304C7" w:rsidRPr="003A48F7">
                    <w:rPr>
                      <w:rFonts w:ascii="Arial" w:hAnsi="Arial" w:cs="Arial"/>
                    </w:rPr>
                    <w:t xml:space="preserve"> </w:t>
                  </w:r>
                </w:p>
              </w:txbxContent>
            </v:textbox>
          </v:shape>
        </w:pict>
      </w:r>
      <w:r>
        <w:rPr>
          <w:noProof/>
          <w:sz w:val="20"/>
          <w:szCs w:val="20"/>
          <w:lang w:val="fr-CA"/>
        </w:rPr>
        <w:pict w14:anchorId="21B3F9FB">
          <v:shape id="_x0000_s1100" type="#_x0000_t75" style="position:absolute;left:0;text-align:left;margin-left:17.1pt;margin-top:6.65pt;width:160.6pt;height:109pt;z-index:-3;visibility:visible;mso-position-horizontal-relative:text;mso-position-vertical-relative:text;mso-width-relative:margin;mso-height-relative:margin">
            <v:imagedata r:id="rId19" o:title=""/>
          </v:shape>
        </w:pict>
      </w:r>
      <w:r>
        <w:rPr>
          <w:rFonts w:ascii="Arial" w:hAnsi="Arial" w:cs="Arial"/>
          <w:noProof/>
          <w:sz w:val="20"/>
          <w:szCs w:val="20"/>
          <w:lang w:val="fr-CA"/>
        </w:rPr>
        <w:pict w14:anchorId="20D8BFF6">
          <v:shape id="_x0000_s1026" type="#_x0000_t32" style="position:absolute;left:0;text-align:left;margin-left:41.15pt;margin-top:32.4pt;width:29.15pt;height:21.85pt;flip:x y;z-index:1" o:connectortype="straight">
            <v:stroke endarrow="block"/>
          </v:shape>
        </w:pict>
      </w:r>
      <w:r>
        <w:rPr>
          <w:rFonts w:ascii="Arial" w:hAnsi="Arial" w:cs="Arial"/>
          <w:noProof/>
          <w:sz w:val="20"/>
          <w:szCs w:val="20"/>
          <w:lang w:val="fr-CA"/>
        </w:rPr>
        <w:pict w14:anchorId="2982C2D7">
          <v:shape id="文本框 2" o:spid="_x0000_s1036" type="#_x0000_t202" style="position:absolute;left:0;text-align:left;margin-left:74.5pt;margin-top:52.05pt;width:44.8pt;height:23.85pt;z-index:3;visibility:visible;mso-width-relative:margin;mso-height-relative:margin" filled="f" strokecolor="white">
            <v:textbox style="mso-next-textbox:#文本框 2">
              <w:txbxContent>
                <w:p w14:paraId="01C6AC4C" w14:textId="77777777" w:rsidR="00AD2464" w:rsidRDefault="00AD2464">
                  <w:r>
                    <w:rPr>
                      <w:rFonts w:hint="eastAsia"/>
                    </w:rPr>
                    <w:t>3.5</w:t>
                  </w:r>
                  <w:r w:rsidR="00C83194">
                    <w:rPr>
                      <w:rFonts w:hint="eastAsia"/>
                    </w:rPr>
                    <w:t xml:space="preserve"> Inch</w:t>
                  </w:r>
                </w:p>
              </w:txbxContent>
            </v:textbox>
          </v:shape>
        </w:pict>
      </w:r>
      <w:r>
        <w:rPr>
          <w:rFonts w:ascii="Arial" w:hAnsi="Arial" w:cs="Arial"/>
          <w:noProof/>
          <w:sz w:val="20"/>
          <w:szCs w:val="20"/>
          <w:lang w:val="fr-CA"/>
        </w:rPr>
        <w:pict w14:anchorId="04EFEEA8">
          <v:shape id="_x0000_s1027" type="#_x0000_t32" style="position:absolute;left:0;text-align:left;margin-left:100pt;margin-top:73.7pt;width:29.65pt;height:22.05pt;z-index:2" o:connectortype="straight">
            <v:stroke endarrow="block"/>
          </v:shape>
        </w:pict>
      </w:r>
    </w:p>
    <w:p w14:paraId="6E6F51F6" w14:textId="2C22D8A0" w:rsidR="0055228F" w:rsidRPr="008C390E" w:rsidRDefault="0055228F" w:rsidP="00BD3686">
      <w:pPr>
        <w:widowControl/>
        <w:ind w:firstLineChars="150" w:firstLine="300"/>
        <w:jc w:val="left"/>
        <w:rPr>
          <w:rFonts w:ascii="Arial" w:hAnsi="Arial" w:cs="Arial"/>
          <w:noProof/>
          <w:kern w:val="0"/>
          <w:sz w:val="20"/>
          <w:szCs w:val="20"/>
          <w:lang w:val="fr-CA"/>
        </w:rPr>
      </w:pPr>
    </w:p>
    <w:p w14:paraId="3FA82A0D" w14:textId="4A20B85E" w:rsidR="0055228F" w:rsidRPr="008C390E" w:rsidRDefault="00696B92" w:rsidP="00BD3686">
      <w:pPr>
        <w:widowControl/>
        <w:ind w:firstLineChars="150" w:firstLine="300"/>
        <w:jc w:val="left"/>
        <w:rPr>
          <w:rFonts w:ascii="Arial" w:hAnsi="Arial" w:cs="Arial"/>
          <w:kern w:val="0"/>
          <w:sz w:val="20"/>
          <w:szCs w:val="20"/>
          <w:lang w:val="fr-CA"/>
        </w:rPr>
      </w:pPr>
      <w:r>
        <w:rPr>
          <w:rFonts w:ascii="Arial" w:eastAsia="Microsoft YaHei" w:hAnsi="Arial" w:cs="Arial"/>
          <w:b/>
          <w:noProof/>
          <w:sz w:val="20"/>
          <w:szCs w:val="20"/>
          <w:lang w:val="fr-CA"/>
        </w:rPr>
        <w:pict w14:anchorId="3648FF9C">
          <v:shape id="_x0000_s1042" type="#_x0000_t202" style="position:absolute;left:0;text-align:left;margin-left:170.85pt;margin-top:15.9pt;width:65pt;height:39.35pt;z-index:5;visibility:visible;mso-width-relative:margin;mso-height-relative:margin" filled="f" strokecolor="white">
            <v:textbox style="mso-next-textbox:#_x0000_s1042">
              <w:txbxContent>
                <w:p w14:paraId="5195B659" w14:textId="53F8C50F" w:rsidR="00AD2464" w:rsidRPr="003A48F7" w:rsidRDefault="00025C8A" w:rsidP="00025C8A">
                  <w:pPr>
                    <w:ind w:leftChars="67" w:left="141" w:firstLine="1"/>
                    <w:rPr>
                      <w:rFonts w:ascii="Arial" w:hAnsi="Arial" w:cs="Arial"/>
                    </w:rPr>
                  </w:pPr>
                  <w:r>
                    <w:rPr>
                      <w:rFonts w:ascii="Arial" w:hAnsi="Arial" w:cs="Arial"/>
                    </w:rPr>
                    <w:t xml:space="preserve">Mode </w:t>
                  </w:r>
                  <w:proofErr w:type="spellStart"/>
                  <w:r>
                    <w:rPr>
                      <w:rFonts w:ascii="Arial" w:hAnsi="Arial" w:cs="Arial"/>
                    </w:rPr>
                    <w:t>couleur</w:t>
                  </w:r>
                  <w:proofErr w:type="spellEnd"/>
                </w:p>
              </w:txbxContent>
            </v:textbox>
          </v:shape>
        </w:pict>
      </w:r>
      <w:r>
        <w:rPr>
          <w:rFonts w:ascii="Arial" w:hAnsi="Arial" w:cs="Arial"/>
          <w:noProof/>
          <w:sz w:val="20"/>
          <w:szCs w:val="20"/>
          <w:lang w:val="fr-CA" w:eastAsia="fr-CA"/>
        </w:rPr>
        <w:pict w14:anchorId="15BD7907">
          <v:shape id="_x0000_s1103" type="#_x0000_t32" style="position:absolute;left:0;text-align:left;margin-left:156.05pt;margin-top:1.2pt;width:21.65pt;height:0;z-index:25;mso-width-relative:margin;mso-height-relative:margin" o:connectortype="straight"/>
        </w:pict>
      </w:r>
      <w:r>
        <w:rPr>
          <w:rFonts w:ascii="Arial" w:hAnsi="Arial" w:cs="Arial"/>
          <w:noProof/>
          <w:sz w:val="20"/>
          <w:szCs w:val="20"/>
          <w:lang w:val="fr-CA" w:eastAsia="fr-CA"/>
        </w:rPr>
        <w:pict w14:anchorId="18796A4E">
          <v:shape id="_x0000_s1105" type="#_x0000_t32" style="position:absolute;left:0;text-align:left;margin-left:157pt;margin-top:31.75pt;width:21.65pt;height:0;z-index:27;mso-width-relative:margin;mso-height-relative:margin" o:connectortype="straight"/>
        </w:pict>
      </w:r>
      <w:r>
        <w:rPr>
          <w:rFonts w:ascii="Arial" w:hAnsi="Arial" w:cs="Arial"/>
          <w:noProof/>
          <w:sz w:val="20"/>
          <w:szCs w:val="20"/>
          <w:lang w:val="fr-CA" w:eastAsia="fr-CA"/>
        </w:rPr>
        <w:pict w14:anchorId="03A35EFA">
          <v:shape id="_x0000_s1104" type="#_x0000_t32" style="position:absolute;left:0;text-align:left;margin-left:156.05pt;margin-top:59.8pt;width:21.65pt;height:0;z-index:26;mso-width-relative:margin;mso-height-relative:margin" o:connectortype="straight"/>
        </w:pict>
      </w:r>
    </w:p>
    <w:p w14:paraId="31620CEA" w14:textId="4B650C3B" w:rsidR="0055228F" w:rsidRPr="008C390E" w:rsidRDefault="0055228F" w:rsidP="00BD3686">
      <w:pPr>
        <w:outlineLvl w:val="0"/>
        <w:rPr>
          <w:rFonts w:ascii="Arial" w:eastAsia="Microsoft YaHei" w:hAnsi="Arial" w:cs="Arial"/>
          <w:b/>
          <w:sz w:val="20"/>
          <w:szCs w:val="20"/>
          <w:lang w:val="fr-CA"/>
        </w:rPr>
      </w:pPr>
      <w:bookmarkStart w:id="14" w:name="_Toc431457607"/>
      <w:bookmarkStart w:id="15" w:name="_Toc431457988"/>
      <w:bookmarkStart w:id="16" w:name="_Toc431458383"/>
      <w:bookmarkStart w:id="17" w:name="_Toc431458977"/>
      <w:bookmarkStart w:id="18" w:name="_Toc431804707"/>
      <w:bookmarkStart w:id="19" w:name="_Toc431804834"/>
      <w:bookmarkStart w:id="20" w:name="_Toc431804891"/>
      <w:bookmarkStart w:id="21" w:name="_Toc431804951"/>
      <w:bookmarkStart w:id="22" w:name="_Toc431805097"/>
      <w:bookmarkEnd w:id="14"/>
      <w:bookmarkEnd w:id="15"/>
      <w:bookmarkEnd w:id="16"/>
      <w:bookmarkEnd w:id="17"/>
      <w:bookmarkEnd w:id="18"/>
      <w:bookmarkEnd w:id="19"/>
      <w:bookmarkEnd w:id="20"/>
      <w:bookmarkEnd w:id="21"/>
      <w:bookmarkEnd w:id="22"/>
    </w:p>
    <w:p w14:paraId="19963ED5" w14:textId="26531F1B" w:rsidR="0055228F" w:rsidRPr="008C390E" w:rsidRDefault="0055228F" w:rsidP="00BD3686">
      <w:pPr>
        <w:outlineLvl w:val="0"/>
        <w:rPr>
          <w:rFonts w:ascii="Arial" w:eastAsia="Microsoft YaHei" w:hAnsi="Arial" w:cs="Arial"/>
          <w:b/>
          <w:sz w:val="20"/>
          <w:szCs w:val="20"/>
          <w:lang w:val="fr-CA"/>
        </w:rPr>
      </w:pPr>
    </w:p>
    <w:p w14:paraId="33F53258" w14:textId="5DDD2127" w:rsidR="0055228F" w:rsidRPr="008C390E" w:rsidRDefault="00696B92" w:rsidP="009B21A9">
      <w:pPr>
        <w:tabs>
          <w:tab w:val="center" w:pos="2571"/>
          <w:tab w:val="left" w:pos="3571"/>
        </w:tabs>
        <w:ind w:firstLineChars="300" w:firstLine="600"/>
        <w:jc w:val="left"/>
        <w:outlineLvl w:val="0"/>
        <w:rPr>
          <w:rFonts w:ascii="Arial" w:eastAsia="Microsoft YaHei" w:hAnsi="Arial" w:cs="Arial"/>
          <w:b/>
          <w:sz w:val="20"/>
          <w:szCs w:val="20"/>
          <w:lang w:val="fr-CA"/>
        </w:rPr>
      </w:pPr>
      <w:bookmarkStart w:id="23" w:name="_Toc431816486"/>
      <w:bookmarkStart w:id="24" w:name="_Toc431816544"/>
      <w:bookmarkStart w:id="25" w:name="_Toc433032005"/>
      <w:r>
        <w:rPr>
          <w:rFonts w:ascii="Arial" w:eastAsia="Microsoft YaHei" w:hAnsi="Arial" w:cs="Arial"/>
          <w:b/>
          <w:noProof/>
          <w:sz w:val="20"/>
          <w:szCs w:val="20"/>
          <w:lang w:val="fr-CA"/>
        </w:rPr>
        <w:pict w14:anchorId="2D7F5C49">
          <v:shape id="_x0000_s1043" type="#_x0000_t202" style="position:absolute;left:0;text-align:left;margin-left:175.75pt;margin-top:.8pt;width:65.1pt;height:39.15pt;z-index:6;visibility:visible;mso-height-percent:200;mso-height-percent:200;mso-width-relative:margin;mso-height-relative:margin" filled="f" strokecolor="white">
            <v:textbox style="mso-next-textbox:#_x0000_s1043;mso-fit-shape-to-text:t">
              <w:txbxContent>
                <w:p w14:paraId="39AE9C7B" w14:textId="09A4B590" w:rsidR="00AD2464" w:rsidRPr="003A48F7" w:rsidRDefault="00025C8A" w:rsidP="00AD2464">
                  <w:pPr>
                    <w:rPr>
                      <w:rFonts w:ascii="Arial" w:hAnsi="Arial" w:cs="Arial"/>
                    </w:rPr>
                  </w:pPr>
                  <w:r>
                    <w:rPr>
                      <w:rFonts w:ascii="Arial" w:hAnsi="Arial" w:cs="Arial"/>
                    </w:rPr>
                    <w:t xml:space="preserve">Zoom </w:t>
                  </w:r>
                  <w:proofErr w:type="spellStart"/>
                  <w:r>
                    <w:rPr>
                      <w:rFonts w:ascii="Arial" w:hAnsi="Arial" w:cs="Arial"/>
                    </w:rPr>
                    <w:t>arrière</w:t>
                  </w:r>
                  <w:proofErr w:type="spellEnd"/>
                  <w:r w:rsidR="00B304C7" w:rsidRPr="003A48F7">
                    <w:rPr>
                      <w:rFonts w:ascii="Arial" w:hAnsi="Arial" w:cs="Arial"/>
                    </w:rPr>
                    <w:t xml:space="preserve"> </w:t>
                  </w:r>
                </w:p>
              </w:txbxContent>
            </v:textbox>
          </v:shape>
        </w:pict>
      </w:r>
      <w:bookmarkEnd w:id="23"/>
      <w:bookmarkEnd w:id="24"/>
      <w:bookmarkEnd w:id="25"/>
      <w:r w:rsidR="009B21A9" w:rsidRPr="008C390E">
        <w:rPr>
          <w:rFonts w:ascii="Arial" w:eastAsia="Microsoft YaHei" w:hAnsi="Arial" w:cs="Arial"/>
          <w:b/>
          <w:sz w:val="20"/>
          <w:szCs w:val="20"/>
          <w:lang w:val="fr-CA"/>
        </w:rPr>
        <w:tab/>
      </w:r>
      <w:r w:rsidR="009B21A9" w:rsidRPr="008C390E">
        <w:rPr>
          <w:rFonts w:ascii="Arial" w:eastAsia="Microsoft YaHei" w:hAnsi="Arial" w:cs="Arial"/>
          <w:b/>
          <w:sz w:val="20"/>
          <w:szCs w:val="20"/>
          <w:lang w:val="fr-CA"/>
        </w:rPr>
        <w:tab/>
      </w:r>
    </w:p>
    <w:p w14:paraId="60991FF3" w14:textId="77777777" w:rsidR="003A3520" w:rsidRPr="008C390E" w:rsidRDefault="003A3520" w:rsidP="00BD3686">
      <w:pPr>
        <w:ind w:left="720"/>
        <w:outlineLvl w:val="0"/>
        <w:rPr>
          <w:rFonts w:ascii="Arial" w:eastAsia="Microsoft YaHei" w:hAnsi="Arial" w:cs="Arial"/>
          <w:b/>
          <w:sz w:val="20"/>
          <w:szCs w:val="20"/>
          <w:lang w:val="fr-CA"/>
        </w:rPr>
      </w:pPr>
      <w:bookmarkStart w:id="26" w:name="_Toc431457609"/>
      <w:bookmarkStart w:id="27" w:name="_Toc431457990"/>
      <w:bookmarkStart w:id="28" w:name="_Toc431458385"/>
      <w:bookmarkStart w:id="29" w:name="_Toc431458979"/>
      <w:bookmarkStart w:id="30" w:name="_Toc431804709"/>
      <w:bookmarkStart w:id="31" w:name="_Toc431804836"/>
      <w:bookmarkStart w:id="32" w:name="_Toc431804893"/>
      <w:bookmarkStart w:id="33" w:name="_Toc431804953"/>
      <w:bookmarkStart w:id="34" w:name="_Toc431805099"/>
      <w:bookmarkEnd w:id="26"/>
      <w:bookmarkEnd w:id="27"/>
      <w:bookmarkEnd w:id="28"/>
      <w:bookmarkEnd w:id="29"/>
      <w:bookmarkEnd w:id="30"/>
      <w:bookmarkEnd w:id="31"/>
      <w:bookmarkEnd w:id="32"/>
      <w:bookmarkEnd w:id="33"/>
      <w:bookmarkEnd w:id="34"/>
    </w:p>
    <w:p w14:paraId="6D6BA024" w14:textId="38FC8255" w:rsidR="003A3520" w:rsidRPr="008C390E" w:rsidRDefault="00696B92" w:rsidP="00BD3686">
      <w:pPr>
        <w:outlineLvl w:val="0"/>
        <w:rPr>
          <w:rFonts w:ascii="Arial" w:eastAsia="Microsoft YaHei" w:hAnsi="Arial" w:cs="Arial"/>
          <w:b/>
          <w:sz w:val="20"/>
          <w:szCs w:val="20"/>
          <w:lang w:val="fr-CA"/>
        </w:rPr>
      </w:pPr>
      <w:bookmarkStart w:id="35" w:name="_Toc431816487"/>
      <w:bookmarkStart w:id="36" w:name="_Toc431816545"/>
      <w:bookmarkStart w:id="37" w:name="_Toc433032006"/>
      <w:r>
        <w:rPr>
          <w:rFonts w:ascii="Arial" w:eastAsia="Microsoft YaHei" w:hAnsi="Arial" w:cs="Arial"/>
          <w:b/>
          <w:noProof/>
          <w:sz w:val="20"/>
          <w:szCs w:val="20"/>
          <w:lang w:val="fr-CA"/>
        </w:rPr>
        <w:pict w14:anchorId="7EBB4D86">
          <v:shape id="_x0000_s1049" type="#_x0000_t202" style="position:absolute;left:0;text-align:left;margin-left:95.45pt;margin-top:25.05pt;width:81.35pt;height:41.8pt;z-index:8;visibility:visible;mso-width-relative:margin;mso-height-relative:margin" filled="f" strokecolor="white">
            <v:textbox style="mso-next-textbox:#_x0000_s1049">
              <w:txbxContent>
                <w:p w14:paraId="3025195B" w14:textId="754DE5C5" w:rsidR="0055228F" w:rsidRPr="003A48F7" w:rsidRDefault="00025C8A" w:rsidP="0055228F">
                  <w:pPr>
                    <w:rPr>
                      <w:rFonts w:ascii="Arial" w:hAnsi="Arial" w:cs="Arial"/>
                    </w:rPr>
                  </w:pPr>
                  <w:r>
                    <w:rPr>
                      <w:rFonts w:ascii="Arial" w:hAnsi="Arial" w:cs="Arial"/>
                    </w:rPr>
                    <w:t xml:space="preserve">Bouton </w:t>
                  </w:r>
                  <w:proofErr w:type="spellStart"/>
                  <w:r>
                    <w:rPr>
                      <w:rFonts w:ascii="Arial" w:hAnsi="Arial" w:cs="Arial"/>
                    </w:rPr>
                    <w:t>Mise</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proofErr w:type="gramStart"/>
                  <w:r>
                    <w:rPr>
                      <w:rFonts w:ascii="Arial" w:hAnsi="Arial" w:cs="Arial"/>
                    </w:rPr>
                    <w:t>marche</w:t>
                  </w:r>
                  <w:proofErr w:type="spellEnd"/>
                  <w:proofErr w:type="gramEnd"/>
                </w:p>
              </w:txbxContent>
            </v:textbox>
          </v:shape>
        </w:pict>
      </w:r>
      <w:r>
        <w:rPr>
          <w:rFonts w:ascii="Arial" w:eastAsia="Microsoft YaHei" w:hAnsi="Arial" w:cs="Arial"/>
          <w:b/>
          <w:noProof/>
          <w:sz w:val="20"/>
          <w:szCs w:val="20"/>
          <w:lang w:val="fr-CA" w:eastAsia="fr-CA"/>
        </w:rPr>
        <w:pict w14:anchorId="5DC8E30D">
          <v:shape id="_x0000_s1102" type="#_x0000_t32" style="position:absolute;left:0;text-align:left;margin-left:124.05pt;margin-top:8.15pt;width:0;height:16.9pt;z-index:24;mso-width-relative:margin;mso-height-relative:margin" o:connectortype="straight"/>
        </w:pict>
      </w:r>
      <w:bookmarkEnd w:id="35"/>
      <w:bookmarkEnd w:id="36"/>
      <w:bookmarkEnd w:id="37"/>
    </w:p>
    <w:p w14:paraId="54EB7060" w14:textId="77777777" w:rsidR="009B21A9" w:rsidRPr="008C390E" w:rsidRDefault="009B21A9" w:rsidP="00BD3686">
      <w:pPr>
        <w:pStyle w:val="Heading1"/>
        <w:rPr>
          <w:rFonts w:eastAsia="Microsoft YaHei" w:cs="Arial"/>
          <w:sz w:val="20"/>
          <w:szCs w:val="20"/>
          <w:lang w:val="fr-CA"/>
        </w:rPr>
      </w:pPr>
      <w:bookmarkStart w:id="38" w:name="_Toc431457610"/>
      <w:bookmarkStart w:id="39" w:name="_Toc431457991"/>
      <w:bookmarkStart w:id="40" w:name="_Toc431804837"/>
      <w:bookmarkEnd w:id="12"/>
      <w:bookmarkEnd w:id="13"/>
    </w:p>
    <w:p w14:paraId="6742F0E8" w14:textId="77777777" w:rsidR="009B21A9" w:rsidRPr="008C390E" w:rsidRDefault="00696B92" w:rsidP="00BD3686">
      <w:pPr>
        <w:pStyle w:val="Heading1"/>
        <w:rPr>
          <w:rFonts w:eastAsia="Microsoft YaHei" w:cs="Arial"/>
          <w:sz w:val="20"/>
          <w:szCs w:val="20"/>
          <w:lang w:val="fr-CA"/>
        </w:rPr>
      </w:pPr>
      <w:bookmarkStart w:id="41" w:name="_Toc431816488"/>
      <w:bookmarkStart w:id="42" w:name="_Toc431816546"/>
      <w:bookmarkStart w:id="43" w:name="_Toc433032007"/>
      <w:r>
        <w:rPr>
          <w:noProof/>
          <w:sz w:val="20"/>
          <w:szCs w:val="20"/>
          <w:lang w:val="fr-CA"/>
        </w:rPr>
        <w:pict w14:anchorId="729A0BC8">
          <v:shape id="_x0000_s1101" type="#_x0000_t75" alt="说明: C:\Documents and Settings\Administrator\Application Data\Tencent\Users\1113563972\QQ\WinTemp\RichOle\4@7@1@H_X22OYLVX(Y)5[NB.png" style="position:absolute;left:0;text-align:left;margin-left:18.7pt;margin-top:10.65pt;width:150.2pt;height:100.75pt;z-index:-2;visibility:visible;mso-position-horizontal-relative:text;mso-position-vertical-relative:text;mso-width-relative:margin;mso-height-relative:margin">
            <v:imagedata r:id="rId20" o:title="4@7@1@H_X22OYLVX(Y)5[NB"/>
          </v:shape>
        </w:pict>
      </w:r>
      <w:bookmarkEnd w:id="41"/>
      <w:bookmarkEnd w:id="42"/>
      <w:bookmarkEnd w:id="43"/>
    </w:p>
    <w:p w14:paraId="0E20F2EA" w14:textId="77777777" w:rsidR="009B21A9" w:rsidRPr="008C390E" w:rsidRDefault="00696B92" w:rsidP="00BD3686">
      <w:pPr>
        <w:pStyle w:val="Heading1"/>
        <w:rPr>
          <w:rFonts w:eastAsia="Microsoft YaHei" w:cs="Arial"/>
          <w:sz w:val="20"/>
          <w:szCs w:val="20"/>
          <w:lang w:val="fr-CA"/>
        </w:rPr>
      </w:pPr>
      <w:bookmarkStart w:id="44" w:name="_Toc431816489"/>
      <w:bookmarkStart w:id="45" w:name="_Toc431816547"/>
      <w:bookmarkStart w:id="46" w:name="_Toc433032008"/>
      <w:r>
        <w:rPr>
          <w:rFonts w:eastAsia="Microsoft YaHei" w:cs="Arial"/>
          <w:noProof/>
          <w:kern w:val="2"/>
          <w:sz w:val="20"/>
          <w:szCs w:val="20"/>
          <w:lang w:val="fr-CA"/>
        </w:rPr>
        <w:pict w14:anchorId="1AC2EC79">
          <v:shape id="_x0000_s1053" type="#_x0000_t202" style="position:absolute;left:0;text-align:left;margin-left:186.55pt;margin-top:20.35pt;width:63pt;height:23.4pt;z-index:10;visibility:visible;mso-width-relative:margin;mso-height-relative:margin" filled="f" strokecolor="white">
            <v:textbox style="mso-next-textbox:#_x0000_s1053">
              <w:txbxContent>
                <w:p w14:paraId="36A71A70" w14:textId="1593D6E1" w:rsidR="0055228F" w:rsidRPr="00985D82" w:rsidRDefault="0081488B" w:rsidP="0055228F">
                  <w:pPr>
                    <w:rPr>
                      <w:rFonts w:ascii="Arial" w:hAnsi="Arial" w:cs="Arial"/>
                    </w:rPr>
                  </w:pPr>
                  <w:proofErr w:type="spellStart"/>
                  <w:r w:rsidRPr="00985D82">
                    <w:rPr>
                      <w:rFonts w:ascii="Arial" w:hAnsi="Arial" w:cs="Arial"/>
                    </w:rPr>
                    <w:t>C</w:t>
                  </w:r>
                  <w:r w:rsidR="00025C8A">
                    <w:rPr>
                      <w:rFonts w:ascii="Arial" w:hAnsi="Arial" w:cs="Arial"/>
                    </w:rPr>
                    <w:t>amé</w:t>
                  </w:r>
                  <w:r w:rsidRPr="00985D82">
                    <w:rPr>
                      <w:rFonts w:ascii="Arial" w:hAnsi="Arial" w:cs="Arial"/>
                    </w:rPr>
                    <w:t>ra</w:t>
                  </w:r>
                  <w:proofErr w:type="spellEnd"/>
                </w:p>
              </w:txbxContent>
            </v:textbox>
          </v:shape>
        </w:pict>
      </w:r>
      <w:bookmarkEnd w:id="44"/>
      <w:bookmarkEnd w:id="45"/>
      <w:bookmarkEnd w:id="46"/>
    </w:p>
    <w:p w14:paraId="2113AD70" w14:textId="77777777" w:rsidR="009B21A9" w:rsidRPr="008C390E" w:rsidRDefault="00696B92" w:rsidP="00BD3686">
      <w:pPr>
        <w:pStyle w:val="Heading1"/>
        <w:rPr>
          <w:rFonts w:eastAsia="Microsoft YaHei" w:cs="Arial"/>
          <w:sz w:val="20"/>
          <w:szCs w:val="20"/>
          <w:lang w:val="fr-CA"/>
        </w:rPr>
      </w:pPr>
      <w:bookmarkStart w:id="47" w:name="_Toc431816490"/>
      <w:bookmarkStart w:id="48" w:name="_Toc431816548"/>
      <w:bookmarkStart w:id="49" w:name="_Toc433032009"/>
      <w:r>
        <w:rPr>
          <w:rFonts w:eastAsia="Microsoft YaHei" w:cs="Arial"/>
          <w:b w:val="0"/>
          <w:noProof/>
          <w:sz w:val="20"/>
          <w:szCs w:val="20"/>
          <w:lang w:val="fr-CA" w:eastAsia="fr-CA"/>
        </w:rPr>
        <w:pict w14:anchorId="42F69854">
          <v:shape id="_x0000_s1108" type="#_x0000_t32" style="position:absolute;left:0;text-align:left;margin-left:55.6pt;margin-top:26.6pt;width:0;height:41.55pt;z-index:30;mso-width-relative:margin;mso-height-relative:margin" o:connectortype="straight"/>
        </w:pict>
      </w:r>
      <w:r>
        <w:rPr>
          <w:rFonts w:eastAsia="Microsoft YaHei" w:cs="Arial"/>
          <w:noProof/>
          <w:kern w:val="2"/>
          <w:sz w:val="20"/>
          <w:szCs w:val="20"/>
          <w:lang w:val="fr-CA" w:eastAsia="fr-CA"/>
        </w:rPr>
        <w:pict w14:anchorId="093E951A">
          <v:shape id="_x0000_s1106" type="#_x0000_t32" style="position:absolute;left:0;text-align:left;margin-left:155.75pt;margin-top:6.1pt;width:30.8pt;height:.05pt;z-index:28;mso-width-relative:margin;mso-height-relative:margin" o:connectortype="straight"/>
        </w:pict>
      </w:r>
      <w:bookmarkEnd w:id="47"/>
      <w:bookmarkEnd w:id="48"/>
      <w:bookmarkEnd w:id="49"/>
    </w:p>
    <w:p w14:paraId="0AF15E88" w14:textId="77777777" w:rsidR="009B21A9" w:rsidRPr="008C390E" w:rsidRDefault="00696B92" w:rsidP="00BD3686">
      <w:pPr>
        <w:pStyle w:val="Heading1"/>
        <w:rPr>
          <w:rFonts w:eastAsia="Microsoft YaHei" w:cs="Arial"/>
          <w:sz w:val="20"/>
          <w:szCs w:val="20"/>
          <w:lang w:val="fr-CA"/>
        </w:rPr>
      </w:pPr>
      <w:bookmarkStart w:id="50" w:name="_Toc431816491"/>
      <w:bookmarkStart w:id="51" w:name="_Toc431816549"/>
      <w:bookmarkStart w:id="52" w:name="_Toc433032010"/>
      <w:r>
        <w:rPr>
          <w:rFonts w:eastAsia="Microsoft YaHei" w:cs="Arial"/>
          <w:b w:val="0"/>
          <w:noProof/>
          <w:sz w:val="20"/>
          <w:szCs w:val="20"/>
          <w:lang w:val="fr-CA" w:eastAsia="fr-CA"/>
        </w:rPr>
        <w:pict w14:anchorId="40EABDF8">
          <v:shape id="_x0000_s1107" type="#_x0000_t32" style="position:absolute;left:0;text-align:left;margin-left:133.9pt;margin-top:22.7pt;width:0;height:16.9pt;z-index:29;mso-width-relative:margin;mso-height-relative:margin" o:connectortype="straight"/>
        </w:pict>
      </w:r>
      <w:bookmarkEnd w:id="50"/>
      <w:bookmarkEnd w:id="51"/>
      <w:bookmarkEnd w:id="52"/>
    </w:p>
    <w:p w14:paraId="68C44DC3" w14:textId="4FEEE803" w:rsidR="009B21A9" w:rsidRPr="008C390E" w:rsidRDefault="00696B92" w:rsidP="00BD3686">
      <w:pPr>
        <w:pStyle w:val="Heading1"/>
        <w:rPr>
          <w:rFonts w:eastAsia="Microsoft YaHei" w:cs="Arial"/>
          <w:sz w:val="20"/>
          <w:szCs w:val="20"/>
          <w:lang w:val="fr-CA"/>
        </w:rPr>
      </w:pPr>
      <w:bookmarkStart w:id="53" w:name="_Toc431816492"/>
      <w:bookmarkStart w:id="54" w:name="_Toc431816550"/>
      <w:bookmarkStart w:id="55" w:name="_Toc433032011"/>
      <w:r>
        <w:rPr>
          <w:rFonts w:eastAsia="Microsoft YaHei" w:cs="Arial"/>
          <w:b w:val="0"/>
          <w:noProof/>
          <w:sz w:val="20"/>
          <w:szCs w:val="20"/>
          <w:lang w:val="fr-CA"/>
        </w:rPr>
        <w:pict w14:anchorId="2F521945">
          <v:shape id="_x0000_s1055" type="#_x0000_t202" style="position:absolute;left:0;text-align:left;margin-left:23.2pt;margin-top:12.95pt;width:83.95pt;height:39.3pt;z-index:11;visibility:visible;mso-width-relative:margin;mso-height-relative:margin" filled="f" strokecolor="white">
            <v:textbox style="mso-next-textbox:#_x0000_s1055">
              <w:txbxContent>
                <w:p w14:paraId="08B80C52" w14:textId="42415EC1" w:rsidR="003A3520" w:rsidRPr="00985D82" w:rsidRDefault="00025C8A" w:rsidP="003A3520">
                  <w:pPr>
                    <w:rPr>
                      <w:rFonts w:ascii="Arial" w:hAnsi="Arial" w:cs="Arial"/>
                    </w:rPr>
                  </w:pPr>
                  <w:r>
                    <w:rPr>
                      <w:rFonts w:ascii="Arial" w:hAnsi="Arial" w:cs="Arial"/>
                    </w:rPr>
                    <w:t>Emplacement de la pile</w:t>
                  </w:r>
                  <w:r w:rsidR="0081488B" w:rsidRPr="00985D82">
                    <w:rPr>
                      <w:rFonts w:ascii="Arial" w:hAnsi="Arial" w:cs="Arial"/>
                    </w:rPr>
                    <w:t xml:space="preserve"> </w:t>
                  </w:r>
                </w:p>
              </w:txbxContent>
            </v:textbox>
          </v:shape>
        </w:pict>
      </w:r>
      <w:r>
        <w:rPr>
          <w:noProof/>
          <w:sz w:val="20"/>
          <w:szCs w:val="20"/>
          <w:lang w:val="fr-CA"/>
        </w:rPr>
        <w:pict w14:anchorId="08869D6D">
          <v:shape id="_x0000_s1099" type="#_x0000_t75" style="position:absolute;left:0;text-align:left;margin-left:-4.25pt;margin-top:58pt;width:238.3pt;height:63.35pt;z-index:-4;visibility:visible;mso-position-horizontal-relative:text;mso-position-vertical-relative:text;mso-width-relative:margin;mso-height-relative:margin" wrapcoords="-68 0 -68 21343 21600 21343 21600 0 -68 0">
            <v:imagedata r:id="rId21" o:title=""/>
            <w10:wrap type="through"/>
          </v:shape>
        </w:pict>
      </w:r>
      <w:r>
        <w:rPr>
          <w:rFonts w:eastAsia="Microsoft YaHei" w:cs="Arial"/>
          <w:b w:val="0"/>
          <w:noProof/>
          <w:sz w:val="20"/>
          <w:szCs w:val="20"/>
          <w:lang w:val="fr-CA"/>
        </w:rPr>
        <w:pict w14:anchorId="7BA02828">
          <v:shape id="_x0000_s1051" type="#_x0000_t202" style="position:absolute;left:0;text-align:left;margin-left:101.7pt;margin-top:11.6pt;width:92.5pt;height:23.4pt;z-index:9;visibility:visible;mso-width-relative:margin;mso-height-relative:margin" filled="f" strokecolor="white">
            <v:textbox style="mso-next-textbox:#_x0000_s1051">
              <w:txbxContent>
                <w:p w14:paraId="5804C121" w14:textId="0EED2BF2" w:rsidR="0055228F" w:rsidRPr="00985D82" w:rsidRDefault="00025C8A" w:rsidP="0055228F">
                  <w:pPr>
                    <w:rPr>
                      <w:rFonts w:ascii="Arial" w:hAnsi="Arial" w:cs="Arial"/>
                    </w:rPr>
                  </w:pPr>
                  <w:r>
                    <w:rPr>
                      <w:rFonts w:ascii="Arial" w:hAnsi="Arial" w:cs="Arial"/>
                    </w:rPr>
                    <w:t>Support pliable</w:t>
                  </w:r>
                </w:p>
              </w:txbxContent>
            </v:textbox>
          </v:shape>
        </w:pict>
      </w:r>
      <w:bookmarkEnd w:id="53"/>
      <w:bookmarkEnd w:id="54"/>
      <w:bookmarkEnd w:id="55"/>
    </w:p>
    <w:p w14:paraId="4DE8212F" w14:textId="09FF96E9" w:rsidR="009B21A9" w:rsidRPr="008C390E" w:rsidRDefault="00696B92" w:rsidP="00BD3686">
      <w:pPr>
        <w:pStyle w:val="Heading1"/>
        <w:rPr>
          <w:rFonts w:eastAsia="Microsoft YaHei" w:cs="Arial"/>
          <w:sz w:val="20"/>
          <w:szCs w:val="20"/>
          <w:lang w:val="fr-CA"/>
        </w:rPr>
      </w:pPr>
      <w:bookmarkStart w:id="56" w:name="_Toc431816493"/>
      <w:bookmarkStart w:id="57" w:name="_Toc431816551"/>
      <w:bookmarkStart w:id="58" w:name="_Toc433032012"/>
      <w:r>
        <w:rPr>
          <w:rFonts w:eastAsia="Microsoft YaHei" w:cs="Arial"/>
          <w:noProof/>
          <w:sz w:val="20"/>
          <w:szCs w:val="20"/>
          <w:lang w:val="fr-CA" w:eastAsia="fr-CA"/>
        </w:rPr>
        <w:pict w14:anchorId="4A317A4C">
          <v:shape id="_x0000_s1131" type="#_x0000_t32" style="position:absolute;left:0;text-align:left;margin-left:202.6pt;margin-top:37.1pt;width:13.15pt;height:17.7pt;z-index:37;mso-width-relative:margin;mso-height-relative:margin" o:connectortype="straight"/>
        </w:pict>
      </w:r>
      <w:r>
        <w:rPr>
          <w:rFonts w:eastAsia="Microsoft YaHei" w:cs="Arial"/>
          <w:noProof/>
          <w:sz w:val="20"/>
          <w:szCs w:val="20"/>
          <w:lang w:val="fr-CA" w:eastAsia="fr-CA"/>
        </w:rPr>
        <w:pict w14:anchorId="2C799B22">
          <v:shape id="_x0000_s1130" type="#_x0000_t202" style="position:absolute;left:0;text-align:left;margin-left:150.75pt;margin-top:7.4pt;width:72.55pt;height:47.4pt;z-index:43;visibility:visible;mso-width-relative:margin;mso-height-relative:margin" filled="f" strokecolor="white">
            <v:textbox style="mso-next-textbox:#_x0000_s1130">
              <w:txbxContent>
                <w:p w14:paraId="570A3F64" w14:textId="7972D411" w:rsidR="00025C8A" w:rsidRPr="00985D82" w:rsidRDefault="00025C8A" w:rsidP="00025C8A">
                  <w:pPr>
                    <w:rPr>
                      <w:rFonts w:ascii="Arial" w:hAnsi="Arial" w:cs="Arial"/>
                    </w:rPr>
                  </w:pPr>
                  <w:proofErr w:type="spellStart"/>
                  <w:r>
                    <w:rPr>
                      <w:rFonts w:ascii="Arial" w:hAnsi="Arial" w:cs="Arial"/>
                    </w:rPr>
                    <w:t>Anneau</w:t>
                  </w:r>
                  <w:proofErr w:type="spellEnd"/>
                  <w:r>
                    <w:rPr>
                      <w:rFonts w:ascii="Arial" w:hAnsi="Arial" w:cs="Arial"/>
                    </w:rPr>
                    <w:t xml:space="preserve"> de fix</w:t>
                  </w:r>
                  <w:bookmarkStart w:id="59" w:name="_GoBack"/>
                  <w:bookmarkEnd w:id="59"/>
                  <w:r>
                    <w:rPr>
                      <w:rFonts w:ascii="Arial" w:hAnsi="Arial" w:cs="Arial"/>
                    </w:rPr>
                    <w:t>ation</w:t>
                  </w:r>
                </w:p>
              </w:txbxContent>
            </v:textbox>
          </v:shape>
        </w:pict>
      </w:r>
      <w:r>
        <w:rPr>
          <w:rFonts w:eastAsia="Microsoft YaHei" w:cs="Arial"/>
          <w:noProof/>
          <w:sz w:val="20"/>
          <w:szCs w:val="20"/>
          <w:lang w:val="fr-CA" w:eastAsia="fr-CA"/>
        </w:rPr>
        <w:pict w14:anchorId="4A317A4C">
          <v:shape id="_x0000_s1112" type="#_x0000_t32" style="position:absolute;left:0;text-align:left;margin-left:155.75pt;margin-top:72.1pt;width:13.15pt;height:35pt;z-index:34;mso-width-relative:margin;mso-height-relative:margin" o:connectortype="straight"/>
        </w:pict>
      </w:r>
      <w:r>
        <w:rPr>
          <w:rFonts w:eastAsia="Microsoft YaHei" w:cs="Arial"/>
          <w:noProof/>
          <w:sz w:val="20"/>
          <w:szCs w:val="20"/>
          <w:lang w:val="fr-CA" w:eastAsia="fr-CA"/>
        </w:rPr>
        <w:pict w14:anchorId="672D8182">
          <v:shape id="_x0000_s1111" type="#_x0000_t32" style="position:absolute;left:0;text-align:left;margin-left:101.7pt;margin-top:65.55pt;width:0;height:41.55pt;z-index:33;mso-width-relative:margin;mso-height-relative:margin" o:connectortype="straight"/>
        </w:pict>
      </w:r>
      <w:r>
        <w:rPr>
          <w:rFonts w:eastAsia="Microsoft YaHei" w:cs="Arial"/>
          <w:noProof/>
          <w:sz w:val="20"/>
          <w:szCs w:val="20"/>
          <w:lang w:val="fr-CA" w:eastAsia="fr-CA"/>
        </w:rPr>
        <w:pict w14:anchorId="57CE5881">
          <v:shape id="_x0000_s1110" type="#_x0000_t32" style="position:absolute;left:0;text-align:left;margin-left:46.6pt;margin-top:68.55pt;width:18.7pt;height:41.55pt;flip:x;z-index:32;mso-width-relative:margin;mso-height-relative:margin" o:connectortype="straight"/>
        </w:pict>
      </w:r>
      <w:bookmarkEnd w:id="56"/>
      <w:bookmarkEnd w:id="57"/>
      <w:bookmarkEnd w:id="58"/>
    </w:p>
    <w:p w14:paraId="5D4DDEC4" w14:textId="3940096A" w:rsidR="009B21A9" w:rsidRPr="008C390E" w:rsidRDefault="00696B92" w:rsidP="00BD3686">
      <w:pPr>
        <w:pStyle w:val="Heading1"/>
        <w:rPr>
          <w:rFonts w:eastAsia="Microsoft YaHei" w:cs="Arial"/>
          <w:sz w:val="20"/>
          <w:szCs w:val="20"/>
          <w:lang w:val="fr-CA"/>
        </w:rPr>
      </w:pPr>
      <w:bookmarkStart w:id="60" w:name="_Toc431816494"/>
      <w:bookmarkStart w:id="61" w:name="_Toc431816552"/>
      <w:bookmarkStart w:id="62" w:name="_Toc433032013"/>
      <w:r>
        <w:rPr>
          <w:rFonts w:eastAsia="Microsoft YaHei" w:cs="Arial"/>
          <w:b w:val="0"/>
          <w:noProof/>
          <w:sz w:val="20"/>
          <w:szCs w:val="20"/>
          <w:lang w:val="fr-CA"/>
        </w:rPr>
        <w:pict w14:anchorId="22262581">
          <v:shape id="_x0000_s1062" type="#_x0000_t202" style="position:absolute;left:0;text-align:left;margin-left:150.75pt;margin-top:11.85pt;width:65pt;height:58.55pt;z-index:13;visibility:visible;mso-width-relative:margin;mso-height-relative:margin" filled="f" strokecolor="white">
            <v:textbox style="mso-next-textbox:#_x0000_s1062">
              <w:txbxContent>
                <w:p w14:paraId="34EEFCCE" w14:textId="13C60DDF" w:rsidR="003A3520" w:rsidRPr="00985D82" w:rsidRDefault="00025C8A" w:rsidP="003A3520">
                  <w:pPr>
                    <w:rPr>
                      <w:rFonts w:ascii="Arial" w:hAnsi="Arial" w:cs="Arial"/>
                    </w:rPr>
                  </w:pPr>
                  <w:r>
                    <w:rPr>
                      <w:rFonts w:ascii="Arial" w:hAnsi="Arial" w:cs="Arial"/>
                    </w:rPr>
                    <w:t xml:space="preserve">Bouton de </w:t>
                  </w:r>
                  <w:proofErr w:type="spellStart"/>
                  <w:r>
                    <w:rPr>
                      <w:rFonts w:ascii="Arial" w:hAnsi="Arial" w:cs="Arial"/>
                    </w:rPr>
                    <w:t>mise</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proofErr w:type="gramStart"/>
                  <w:r>
                    <w:rPr>
                      <w:rFonts w:ascii="Arial" w:hAnsi="Arial" w:cs="Arial"/>
                    </w:rPr>
                    <w:t>marche</w:t>
                  </w:r>
                  <w:proofErr w:type="spellEnd"/>
                  <w:proofErr w:type="gramEnd"/>
                </w:p>
              </w:txbxContent>
            </v:textbox>
          </v:shape>
        </w:pict>
      </w:r>
      <w:r>
        <w:rPr>
          <w:rFonts w:eastAsia="Microsoft YaHei" w:cs="Arial"/>
          <w:b w:val="0"/>
          <w:noProof/>
          <w:sz w:val="20"/>
          <w:szCs w:val="20"/>
          <w:lang w:val="fr-CA"/>
        </w:rPr>
        <w:pict w14:anchorId="2C799B22">
          <v:shape id="_x0000_s1059" type="#_x0000_t202" style="position:absolute;left:0;text-align:left;margin-left:82.95pt;margin-top:14.85pt;width:60.25pt;height:23.4pt;z-index:12;visibility:visible;mso-width-relative:margin;mso-height-relative:margin" filled="f" strokecolor="white">
            <v:textbox style="mso-next-textbox:#_x0000_s1059">
              <w:txbxContent>
                <w:p w14:paraId="7A227CDD" w14:textId="3A7EF243" w:rsidR="003A3520" w:rsidRPr="00985D82" w:rsidRDefault="00025C8A" w:rsidP="003A3520">
                  <w:pPr>
                    <w:rPr>
                      <w:rFonts w:ascii="Arial" w:hAnsi="Arial" w:cs="Arial"/>
                    </w:rPr>
                  </w:pPr>
                  <w:r>
                    <w:rPr>
                      <w:rFonts w:ascii="Arial" w:hAnsi="Arial" w:cs="Arial"/>
                    </w:rPr>
                    <w:t xml:space="preserve">Port </w:t>
                  </w:r>
                  <w:r w:rsidR="00E579BC" w:rsidRPr="00985D82">
                    <w:rPr>
                      <w:rFonts w:ascii="Arial" w:hAnsi="Arial" w:cs="Arial"/>
                    </w:rPr>
                    <w:t>U</w:t>
                  </w:r>
                  <w:r>
                    <w:rPr>
                      <w:rFonts w:ascii="Arial" w:hAnsi="Arial" w:cs="Arial"/>
                    </w:rPr>
                    <w:t>SB</w:t>
                  </w:r>
                </w:p>
              </w:txbxContent>
            </v:textbox>
          </v:shape>
        </w:pict>
      </w:r>
      <w:r>
        <w:rPr>
          <w:rFonts w:eastAsia="Microsoft YaHei" w:cs="Arial"/>
          <w:noProof/>
          <w:sz w:val="20"/>
          <w:szCs w:val="20"/>
          <w:lang w:val="fr-CA" w:eastAsia="fr-CA"/>
        </w:rPr>
        <w:pict w14:anchorId="504135F3">
          <v:shape id="_x0000_s1109" type="#_x0000_t202" style="position:absolute;left:0;text-align:left;margin-left:1.9pt;margin-top:14.85pt;width:81.05pt;height:47.85pt;z-index:31;visibility:visible;mso-width-relative:margin;mso-height-relative:margin" filled="f" strokecolor="white">
            <v:textbox style="mso-next-textbox:#_x0000_s1109">
              <w:txbxContent>
                <w:p w14:paraId="2F8CAAD6" w14:textId="15D7551B" w:rsidR="003106E2" w:rsidRPr="00985D82" w:rsidRDefault="00025C8A" w:rsidP="003106E2">
                  <w:pPr>
                    <w:rPr>
                      <w:rFonts w:ascii="Arial" w:hAnsi="Arial" w:cs="Arial"/>
                    </w:rPr>
                  </w:pPr>
                  <w:r>
                    <w:rPr>
                      <w:rFonts w:ascii="Arial" w:hAnsi="Arial" w:cs="Arial"/>
                    </w:rPr>
                    <w:t xml:space="preserve">Port de sortie </w:t>
                  </w:r>
                  <w:proofErr w:type="spellStart"/>
                  <w:r>
                    <w:rPr>
                      <w:rFonts w:ascii="Arial" w:hAnsi="Arial" w:cs="Arial"/>
                    </w:rPr>
                    <w:t>télé</w:t>
                  </w:r>
                  <w:proofErr w:type="spellEnd"/>
                </w:p>
              </w:txbxContent>
            </v:textbox>
          </v:shape>
        </w:pict>
      </w:r>
      <w:bookmarkEnd w:id="60"/>
      <w:bookmarkEnd w:id="61"/>
      <w:bookmarkEnd w:id="62"/>
    </w:p>
    <w:p w14:paraId="2EAB8F3E" w14:textId="4D54C0D7" w:rsidR="000834EF" w:rsidRPr="008C390E" w:rsidRDefault="000834EF" w:rsidP="00BD3686">
      <w:pPr>
        <w:pStyle w:val="Heading1"/>
        <w:rPr>
          <w:rFonts w:eastAsia="Microsoft YaHei" w:cs="Arial"/>
          <w:sz w:val="20"/>
          <w:szCs w:val="20"/>
          <w:lang w:val="fr-CA"/>
        </w:rPr>
      </w:pPr>
      <w:bookmarkStart w:id="63" w:name="_Toc433032014"/>
      <w:r w:rsidRPr="008C390E">
        <w:rPr>
          <w:rFonts w:eastAsia="Microsoft YaHei" w:cs="Arial"/>
          <w:sz w:val="20"/>
          <w:szCs w:val="20"/>
          <w:lang w:val="fr-CA"/>
        </w:rPr>
        <w:lastRenderedPageBreak/>
        <w:t xml:space="preserve">3. </w:t>
      </w:r>
      <w:bookmarkEnd w:id="38"/>
      <w:bookmarkEnd w:id="39"/>
      <w:bookmarkEnd w:id="40"/>
      <w:r w:rsidR="00025C8A" w:rsidRPr="00025C8A">
        <w:rPr>
          <w:rFonts w:eastAsia="Microsoft YaHei" w:cs="Arial"/>
          <w:sz w:val="20"/>
          <w:szCs w:val="20"/>
          <w:lang w:val="fr-CA"/>
        </w:rPr>
        <w:t xml:space="preserve">Utiliser votre </w:t>
      </w:r>
      <w:proofErr w:type="spellStart"/>
      <w:r w:rsidR="007D5E8B">
        <w:rPr>
          <w:rFonts w:eastAsia="Microsoft YaHei" w:cs="Arial"/>
          <w:sz w:val="20"/>
          <w:szCs w:val="20"/>
          <w:lang w:val="fr-CA"/>
        </w:rPr>
        <w:t>explorē</w:t>
      </w:r>
      <w:proofErr w:type="spellEnd"/>
      <w:r w:rsidR="007D5E8B">
        <w:rPr>
          <w:rFonts w:eastAsia="Microsoft YaHei" w:cs="Arial"/>
          <w:sz w:val="20"/>
          <w:szCs w:val="20"/>
          <w:lang w:val="fr-CA"/>
        </w:rPr>
        <w:t xml:space="preserve"> 3</w:t>
      </w:r>
      <w:bookmarkEnd w:id="63"/>
    </w:p>
    <w:p w14:paraId="06A2F892" w14:textId="29AF1727" w:rsidR="007B0B90" w:rsidRPr="008C390E" w:rsidRDefault="007B0B90" w:rsidP="00BD3686">
      <w:pPr>
        <w:pStyle w:val="Heading2"/>
        <w:rPr>
          <w:rStyle w:val="Emphasis"/>
          <w:rFonts w:eastAsia="Microsoft YaHei" w:cs="Arial"/>
          <w:b/>
          <w:iCs/>
          <w:sz w:val="20"/>
          <w:szCs w:val="20"/>
          <w:lang w:val="fr-CA"/>
        </w:rPr>
      </w:pPr>
      <w:bookmarkStart w:id="64" w:name="_Toc431457611"/>
      <w:bookmarkStart w:id="65" w:name="_Toc431457992"/>
      <w:bookmarkStart w:id="66" w:name="_Toc431804838"/>
      <w:bookmarkStart w:id="67" w:name="_Toc433032015"/>
      <w:r w:rsidRPr="008C390E">
        <w:rPr>
          <w:rStyle w:val="Emphasis"/>
          <w:rFonts w:eastAsia="Microsoft YaHei" w:cs="Arial"/>
          <w:b/>
          <w:iCs/>
          <w:sz w:val="20"/>
          <w:szCs w:val="20"/>
          <w:lang w:val="fr-CA"/>
        </w:rPr>
        <w:t>3.1</w:t>
      </w:r>
      <w:r w:rsidR="000834EF" w:rsidRPr="008C390E">
        <w:rPr>
          <w:rStyle w:val="Emphasis"/>
          <w:rFonts w:eastAsia="Microsoft YaHei" w:cs="Arial"/>
          <w:b/>
          <w:iCs/>
          <w:sz w:val="20"/>
          <w:szCs w:val="20"/>
          <w:lang w:val="fr-CA"/>
        </w:rPr>
        <w:t xml:space="preserve"> </w:t>
      </w:r>
      <w:bookmarkEnd w:id="64"/>
      <w:bookmarkEnd w:id="65"/>
      <w:bookmarkEnd w:id="66"/>
      <w:r w:rsidR="00025C8A" w:rsidRPr="00025C8A">
        <w:rPr>
          <w:rFonts w:eastAsia="Microsoft YaHei" w:cs="Arial"/>
          <w:sz w:val="20"/>
          <w:szCs w:val="20"/>
          <w:lang w:val="fr-CA"/>
        </w:rPr>
        <w:t>Fixer la dragonne</w:t>
      </w:r>
      <w:bookmarkEnd w:id="67"/>
    </w:p>
    <w:p w14:paraId="3526B19C" w14:textId="77777777" w:rsidR="00CB5765" w:rsidRPr="008C390E" w:rsidRDefault="00696B92" w:rsidP="00BD3686">
      <w:pPr>
        <w:outlineLvl w:val="0"/>
        <w:rPr>
          <w:rFonts w:ascii="Arial" w:eastAsia="Microsoft YaHei" w:hAnsi="Arial" w:cs="Arial"/>
          <w:b/>
          <w:sz w:val="20"/>
          <w:szCs w:val="20"/>
          <w:lang w:val="fr-CA"/>
        </w:rPr>
      </w:pPr>
      <w:bookmarkStart w:id="68" w:name="_Toc431457612"/>
      <w:bookmarkStart w:id="69" w:name="_Toc431457993"/>
      <w:bookmarkStart w:id="70" w:name="_Toc431458388"/>
      <w:bookmarkStart w:id="71" w:name="_Toc431458982"/>
      <w:bookmarkStart w:id="72" w:name="_Toc431804712"/>
      <w:bookmarkStart w:id="73" w:name="_Toc431804839"/>
      <w:bookmarkStart w:id="74" w:name="_Toc431804896"/>
      <w:bookmarkStart w:id="75" w:name="_Toc431804956"/>
      <w:bookmarkStart w:id="76" w:name="_Toc431805102"/>
      <w:bookmarkStart w:id="77" w:name="_Toc431816497"/>
      <w:bookmarkStart w:id="78" w:name="_Toc431816555"/>
      <w:bookmarkStart w:id="79" w:name="_Toc433032016"/>
      <w:bookmarkEnd w:id="68"/>
      <w:bookmarkEnd w:id="69"/>
      <w:bookmarkEnd w:id="70"/>
      <w:bookmarkEnd w:id="71"/>
      <w:bookmarkEnd w:id="72"/>
      <w:bookmarkEnd w:id="73"/>
      <w:bookmarkEnd w:id="74"/>
      <w:bookmarkEnd w:id="75"/>
      <w:bookmarkEnd w:id="76"/>
      <w:r>
        <w:rPr>
          <w:rFonts w:ascii="Arial" w:eastAsia="Microsoft YaHei" w:hAnsi="Arial" w:cs="Arial"/>
          <w:b/>
          <w:noProof/>
          <w:sz w:val="20"/>
          <w:szCs w:val="20"/>
          <w:lang w:val="fr-CA"/>
        </w:rPr>
        <w:pict w14:anchorId="70BF99DE">
          <v:shape id="_x0000_s1067" type="#_x0000_t75" style="position:absolute;left:0;text-align:left;margin-left:-1.25pt;margin-top:29.45pt;width:107.1pt;height:75.95pt;rotation:-19322471fd;z-index:-5" wrapcoords="0 0 0 21457 21600 21457 21600 0 0 0">
            <v:imagedata r:id="rId22" o:title="011" croptop="31652f" cropbottom="4388f" cropleft="3795f" cropright="34014f"/>
            <w10:wrap type="through"/>
          </v:shape>
        </w:pict>
      </w:r>
      <w:bookmarkEnd w:id="77"/>
      <w:bookmarkEnd w:id="78"/>
      <w:bookmarkEnd w:id="79"/>
    </w:p>
    <w:p w14:paraId="28788CD5" w14:textId="77777777" w:rsidR="007B0B90" w:rsidRPr="008C390E" w:rsidRDefault="007B0B90" w:rsidP="00BD3686">
      <w:pPr>
        <w:outlineLvl w:val="0"/>
        <w:rPr>
          <w:rFonts w:ascii="Arial" w:hAnsi="Arial" w:cs="Arial"/>
          <w:sz w:val="20"/>
          <w:szCs w:val="20"/>
          <w:lang w:val="fr-CA"/>
        </w:rPr>
      </w:pPr>
      <w:r w:rsidRPr="008C390E">
        <w:rPr>
          <w:rFonts w:ascii="Arial" w:eastAsia="Microsoft YaHei" w:hAnsi="Arial" w:cs="Arial"/>
          <w:b/>
          <w:sz w:val="20"/>
          <w:szCs w:val="20"/>
          <w:lang w:val="fr-CA"/>
        </w:rPr>
        <w:t xml:space="preserve">     </w:t>
      </w:r>
      <w:bookmarkStart w:id="80" w:name="_Toc431457613"/>
      <w:bookmarkStart w:id="81" w:name="_Toc431457994"/>
      <w:bookmarkStart w:id="82" w:name="_Toc431458389"/>
      <w:bookmarkStart w:id="83" w:name="_Toc431458983"/>
      <w:bookmarkStart w:id="84" w:name="_Toc431804713"/>
      <w:bookmarkStart w:id="85" w:name="_Toc431804840"/>
      <w:bookmarkStart w:id="86" w:name="_Toc431804897"/>
      <w:bookmarkStart w:id="87" w:name="_Toc431804957"/>
      <w:bookmarkStart w:id="88" w:name="_Toc431805103"/>
      <w:bookmarkStart w:id="89" w:name="_Toc431816498"/>
      <w:bookmarkStart w:id="90" w:name="_Toc431816556"/>
      <w:bookmarkStart w:id="91" w:name="_Toc433032017"/>
      <w:r w:rsidR="00E81DA3">
        <w:rPr>
          <w:rFonts w:ascii="Arial" w:hAnsi="Arial" w:cs="Arial"/>
          <w:sz w:val="20"/>
          <w:szCs w:val="20"/>
          <w:lang w:val="fr-CA"/>
        </w:rPr>
        <w:pict w14:anchorId="017EDDC0">
          <v:shape id="_x0000_i1032" type="#_x0000_t75" style="width:81.95pt;height:76.6pt">
            <v:imagedata r:id="rId23" o:title="挂绳"/>
          </v:shape>
        </w:pict>
      </w:r>
      <w:bookmarkEnd w:id="80"/>
      <w:bookmarkEnd w:id="81"/>
      <w:bookmarkEnd w:id="82"/>
      <w:bookmarkEnd w:id="83"/>
      <w:bookmarkEnd w:id="84"/>
      <w:bookmarkEnd w:id="85"/>
      <w:bookmarkEnd w:id="86"/>
      <w:bookmarkEnd w:id="87"/>
      <w:bookmarkEnd w:id="88"/>
      <w:bookmarkEnd w:id="89"/>
      <w:bookmarkEnd w:id="90"/>
      <w:bookmarkEnd w:id="91"/>
    </w:p>
    <w:p w14:paraId="33BF9515" w14:textId="77777777" w:rsidR="00CB5765" w:rsidRDefault="00CB5765" w:rsidP="00BD3686">
      <w:pPr>
        <w:outlineLvl w:val="0"/>
        <w:rPr>
          <w:rFonts w:ascii="Arial" w:eastAsia="Microsoft YaHei" w:hAnsi="Arial" w:cs="Arial"/>
          <w:b/>
          <w:sz w:val="20"/>
          <w:szCs w:val="20"/>
          <w:lang w:val="fr-CA"/>
        </w:rPr>
      </w:pPr>
    </w:p>
    <w:p w14:paraId="79CA452E" w14:textId="77777777" w:rsidR="00D90A89" w:rsidRDefault="00D90A89" w:rsidP="00BD3686">
      <w:pPr>
        <w:outlineLvl w:val="0"/>
        <w:rPr>
          <w:rFonts w:ascii="Arial" w:eastAsia="Microsoft YaHei" w:hAnsi="Arial" w:cs="Arial"/>
          <w:b/>
          <w:sz w:val="20"/>
          <w:szCs w:val="20"/>
          <w:lang w:val="fr-CA"/>
        </w:rPr>
      </w:pPr>
    </w:p>
    <w:p w14:paraId="5FCCF709" w14:textId="77777777" w:rsidR="00D90A89" w:rsidRPr="008C390E" w:rsidRDefault="00D90A89" w:rsidP="00BD3686">
      <w:pPr>
        <w:outlineLvl w:val="0"/>
        <w:rPr>
          <w:rFonts w:ascii="Arial" w:eastAsia="Microsoft YaHei" w:hAnsi="Arial" w:cs="Arial"/>
          <w:b/>
          <w:sz w:val="20"/>
          <w:szCs w:val="20"/>
          <w:lang w:val="fr-CA"/>
        </w:rPr>
      </w:pPr>
    </w:p>
    <w:p w14:paraId="57C707F7" w14:textId="522A733A" w:rsidR="00012C28" w:rsidRPr="008C390E" w:rsidRDefault="00012C28" w:rsidP="00BD3686">
      <w:pPr>
        <w:pStyle w:val="Heading2"/>
        <w:rPr>
          <w:rStyle w:val="Emphasis"/>
          <w:rFonts w:eastAsia="Microsoft YaHei" w:cs="Arial"/>
          <w:b/>
          <w:iCs/>
          <w:sz w:val="20"/>
          <w:szCs w:val="20"/>
          <w:lang w:val="fr-CA"/>
        </w:rPr>
      </w:pPr>
      <w:bookmarkStart w:id="92" w:name="_Toc401159368"/>
      <w:bookmarkStart w:id="93" w:name="_Toc401159715"/>
      <w:bookmarkStart w:id="94" w:name="_Toc431457614"/>
      <w:bookmarkStart w:id="95" w:name="_Toc431457995"/>
      <w:bookmarkStart w:id="96" w:name="_Toc431804841"/>
      <w:bookmarkStart w:id="97" w:name="_Toc433032018"/>
      <w:r w:rsidRPr="008C390E">
        <w:rPr>
          <w:rStyle w:val="Emphasis"/>
          <w:rFonts w:eastAsia="Microsoft YaHei" w:cs="Arial"/>
          <w:b/>
          <w:iCs/>
          <w:sz w:val="20"/>
          <w:szCs w:val="20"/>
          <w:lang w:val="fr-CA"/>
        </w:rPr>
        <w:lastRenderedPageBreak/>
        <w:t>3.2</w:t>
      </w:r>
      <w:bookmarkStart w:id="98" w:name="_Toc386548208"/>
      <w:bookmarkEnd w:id="92"/>
      <w:bookmarkEnd w:id="93"/>
      <w:r w:rsidR="00224E60" w:rsidRPr="008C390E">
        <w:rPr>
          <w:rStyle w:val="Emphasis"/>
          <w:rFonts w:eastAsia="Microsoft YaHei" w:cs="Arial"/>
          <w:b/>
          <w:iCs/>
          <w:sz w:val="20"/>
          <w:szCs w:val="20"/>
          <w:lang w:val="fr-CA"/>
        </w:rPr>
        <w:t xml:space="preserve"> </w:t>
      </w:r>
      <w:bookmarkEnd w:id="94"/>
      <w:bookmarkEnd w:id="95"/>
      <w:bookmarkEnd w:id="96"/>
      <w:r w:rsidR="00025C8A" w:rsidRPr="00025C8A">
        <w:rPr>
          <w:rStyle w:val="Emphasis"/>
          <w:rFonts w:eastAsia="Microsoft YaHei" w:cs="Arial"/>
          <w:b/>
          <w:iCs/>
          <w:sz w:val="20"/>
          <w:szCs w:val="20"/>
          <w:lang w:val="fr-CA"/>
        </w:rPr>
        <w:t xml:space="preserve">Fonctions de votre </w:t>
      </w:r>
      <w:proofErr w:type="spellStart"/>
      <w:r w:rsidR="007D5E8B">
        <w:rPr>
          <w:rStyle w:val="Emphasis"/>
          <w:rFonts w:eastAsia="Microsoft YaHei" w:cs="Arial"/>
          <w:b/>
          <w:iCs/>
          <w:sz w:val="20"/>
          <w:szCs w:val="20"/>
          <w:lang w:val="fr-CA"/>
        </w:rPr>
        <w:t>explorē</w:t>
      </w:r>
      <w:proofErr w:type="spellEnd"/>
      <w:r w:rsidR="007D5E8B">
        <w:rPr>
          <w:rStyle w:val="Emphasis"/>
          <w:rFonts w:eastAsia="Microsoft YaHei" w:cs="Arial"/>
          <w:b/>
          <w:iCs/>
          <w:sz w:val="20"/>
          <w:szCs w:val="20"/>
          <w:lang w:val="fr-CA"/>
        </w:rPr>
        <w:t xml:space="preserve"> 3</w:t>
      </w:r>
      <w:bookmarkEnd w:id="97"/>
    </w:p>
    <w:p w14:paraId="0989778F" w14:textId="199B66FA" w:rsidR="00012C28" w:rsidRPr="008C390E" w:rsidRDefault="00012C28" w:rsidP="00BD3686">
      <w:pPr>
        <w:pStyle w:val="Heading3"/>
        <w:rPr>
          <w:rStyle w:val="Strong"/>
          <w:rFonts w:eastAsia="Microsoft YaHei" w:cs="Arial"/>
          <w:b/>
          <w:bCs/>
          <w:sz w:val="20"/>
          <w:szCs w:val="20"/>
          <w:lang w:val="fr-CA"/>
        </w:rPr>
      </w:pPr>
      <w:bookmarkStart w:id="99" w:name="_Toc431804842"/>
      <w:bookmarkStart w:id="100" w:name="_Toc433032019"/>
      <w:smartTag w:uri="urn:schemas-microsoft-com:office:smarttags" w:element="chsdate">
        <w:smartTagPr>
          <w:attr w:name="IsROCDate" w:val="False"/>
          <w:attr w:name="IsLunarDate" w:val="False"/>
          <w:attr w:name="Day" w:val="30"/>
          <w:attr w:name="Month" w:val="12"/>
          <w:attr w:name="Year" w:val="1899"/>
        </w:smartTagPr>
        <w:r w:rsidRPr="008C390E">
          <w:rPr>
            <w:rStyle w:val="Strong"/>
            <w:rFonts w:eastAsia="Microsoft YaHei" w:cs="Arial"/>
            <w:b/>
            <w:bCs/>
            <w:sz w:val="20"/>
            <w:szCs w:val="20"/>
            <w:lang w:val="fr-CA"/>
          </w:rPr>
          <w:t>3.2.1</w:t>
        </w:r>
      </w:smartTag>
      <w:r w:rsidR="00224E60" w:rsidRPr="008C390E">
        <w:rPr>
          <w:rStyle w:val="Strong"/>
          <w:rFonts w:eastAsia="Microsoft YaHei" w:cs="Arial"/>
          <w:b/>
          <w:bCs/>
          <w:sz w:val="20"/>
          <w:szCs w:val="20"/>
          <w:lang w:val="fr-CA"/>
        </w:rPr>
        <w:t xml:space="preserve"> </w:t>
      </w:r>
      <w:bookmarkEnd w:id="98"/>
      <w:bookmarkEnd w:id="99"/>
      <w:r w:rsidR="00D90A89">
        <w:rPr>
          <w:rStyle w:val="Strong"/>
          <w:rFonts w:eastAsia="Microsoft YaHei" w:cs="Arial"/>
          <w:b/>
          <w:bCs/>
          <w:sz w:val="20"/>
          <w:szCs w:val="20"/>
          <w:lang w:val="fr-CA"/>
        </w:rPr>
        <w:t>Allumer/É</w:t>
      </w:r>
      <w:r w:rsidR="00025C8A" w:rsidRPr="00025C8A">
        <w:rPr>
          <w:rStyle w:val="Strong"/>
          <w:rFonts w:eastAsia="Microsoft YaHei" w:cs="Arial"/>
          <w:b/>
          <w:bCs/>
          <w:sz w:val="20"/>
          <w:szCs w:val="20"/>
          <w:lang w:val="fr-CA"/>
        </w:rPr>
        <w:t>teindre</w:t>
      </w:r>
      <w:bookmarkEnd w:id="100"/>
    </w:p>
    <w:p w14:paraId="79BC60D8" w14:textId="635C1A03" w:rsidR="00A11EEC" w:rsidRPr="008C390E" w:rsidRDefault="00696B92" w:rsidP="00BD3686">
      <w:pPr>
        <w:rPr>
          <w:rFonts w:ascii="Arial" w:hAnsi="Arial" w:cs="Arial"/>
          <w:noProof/>
          <w:sz w:val="20"/>
          <w:szCs w:val="20"/>
          <w:lang w:val="fr-CA"/>
        </w:rPr>
      </w:pPr>
      <w:r>
        <w:rPr>
          <w:rFonts w:ascii="Arial" w:eastAsia="Microsoft YaHei" w:hAnsi="Arial" w:cs="Arial"/>
          <w:b/>
          <w:noProof/>
          <w:sz w:val="20"/>
          <w:szCs w:val="20"/>
          <w:lang w:val="fr-CA"/>
        </w:rPr>
        <w:pict w14:anchorId="584E8CD5">
          <v:shape id="_x0000_s1070" type="#_x0000_t202" style="position:absolute;left:0;text-align:left;margin-left:74.2pt;margin-top:55.8pt;width:136.45pt;height:23.4pt;z-index:15;visibility:visible;mso-width-relative:margin;mso-height-relative:margin" filled="f" strokecolor="white">
            <v:textbox style="mso-next-textbox:#_x0000_s1070">
              <w:txbxContent>
                <w:p w14:paraId="2573168B" w14:textId="1FD7A228" w:rsidR="00A11EEC" w:rsidRPr="00025C8A" w:rsidRDefault="00025C8A" w:rsidP="00A11EEC">
                  <w:pPr>
                    <w:rPr>
                      <w:rFonts w:ascii="Arial" w:hAnsi="Arial" w:cs="Arial"/>
                    </w:rPr>
                  </w:pPr>
                  <w:r>
                    <w:rPr>
                      <w:rFonts w:ascii="Arial" w:hAnsi="Arial" w:cs="Arial"/>
                    </w:rPr>
                    <w:t xml:space="preserve">Bouton </w:t>
                  </w:r>
                  <w:proofErr w:type="spellStart"/>
                  <w:r>
                    <w:rPr>
                      <w:rFonts w:ascii="Arial" w:hAnsi="Arial" w:cs="Arial"/>
                    </w:rPr>
                    <w:t>Mise</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proofErr w:type="gramStart"/>
                  <w:r>
                    <w:rPr>
                      <w:rFonts w:ascii="Arial" w:hAnsi="Arial" w:cs="Arial"/>
                    </w:rPr>
                    <w:t>marche</w:t>
                  </w:r>
                  <w:proofErr w:type="spellEnd"/>
                  <w:proofErr w:type="gramEnd"/>
                </w:p>
              </w:txbxContent>
            </v:textbox>
          </v:shape>
        </w:pict>
      </w:r>
      <w:r>
        <w:rPr>
          <w:rFonts w:ascii="Arial" w:hAnsi="Arial" w:cs="Arial"/>
          <w:noProof/>
          <w:sz w:val="20"/>
          <w:szCs w:val="20"/>
          <w:lang w:val="fr-CA"/>
        </w:rPr>
        <w:pict w14:anchorId="7B0DCB37">
          <v:shape id="_x0000_s1068" type="#_x0000_t32" style="position:absolute;left:0;text-align:left;margin-left:128.6pt;margin-top:36.3pt;width:0;height:25.2pt;z-index:14;mso-width-relative:margin;mso-height-relative:margin" o:connectortype="straight"/>
        </w:pict>
      </w:r>
      <w:r w:rsidR="00E81DA3">
        <w:rPr>
          <w:rFonts w:ascii="Arial" w:hAnsi="Arial" w:cs="Arial"/>
          <w:noProof/>
          <w:sz w:val="20"/>
          <w:szCs w:val="20"/>
          <w:lang w:val="fr-CA"/>
        </w:rPr>
        <w:pict w14:anchorId="5B39ED39">
          <v:shape id="_x0000_i1033" type="#_x0000_t75" style="width:204.5pt;height:54.4pt;visibility:visible">
            <v:imagedata r:id="rId21" o:title=""/>
          </v:shape>
        </w:pict>
      </w:r>
    </w:p>
    <w:p w14:paraId="7B82FF14" w14:textId="77777777" w:rsidR="00A11EEC" w:rsidRPr="008C390E" w:rsidRDefault="00A11EEC" w:rsidP="00BD3686">
      <w:pPr>
        <w:rPr>
          <w:rFonts w:ascii="Arial" w:eastAsia="Microsoft YaHei" w:hAnsi="Arial" w:cs="Arial"/>
          <w:b/>
          <w:sz w:val="20"/>
          <w:szCs w:val="20"/>
          <w:lang w:val="fr-CA"/>
        </w:rPr>
      </w:pPr>
    </w:p>
    <w:p w14:paraId="74D1E77E" w14:textId="77777777" w:rsidR="00025C8A" w:rsidRPr="00025C8A" w:rsidRDefault="00025C8A" w:rsidP="005D5F59">
      <w:pPr>
        <w:numPr>
          <w:ilvl w:val="0"/>
          <w:numId w:val="14"/>
        </w:numPr>
        <w:ind w:left="426" w:hanging="284"/>
        <w:rPr>
          <w:rFonts w:ascii="Arial" w:hAnsi="Arial" w:cs="Arial"/>
          <w:sz w:val="20"/>
          <w:szCs w:val="20"/>
          <w:lang w:val="fr-CA"/>
        </w:rPr>
      </w:pPr>
      <w:r w:rsidRPr="00025C8A">
        <w:rPr>
          <w:rFonts w:ascii="Arial" w:hAnsi="Arial" w:cs="Arial"/>
          <w:sz w:val="20"/>
          <w:szCs w:val="20"/>
          <w:lang w:val="fr-CA"/>
        </w:rPr>
        <w:t>Maintenez enfoncé le bouton Mise en marche pendant 3 secondes jusqu'à ce que vous entendiez un signal sonore. Un écran d'accueil s'affichera pendant 2 secondes, puis l'appareil s'ouvrira en mode loupe.</w:t>
      </w:r>
    </w:p>
    <w:p w14:paraId="53EF0AF2" w14:textId="77777777" w:rsidR="005D5F59" w:rsidRPr="005D5F59" w:rsidRDefault="005D5F59" w:rsidP="005D5F59">
      <w:pPr>
        <w:numPr>
          <w:ilvl w:val="0"/>
          <w:numId w:val="14"/>
        </w:numPr>
        <w:ind w:left="426" w:hanging="284"/>
        <w:rPr>
          <w:rFonts w:ascii="Arial" w:hAnsi="Arial" w:cs="Arial"/>
          <w:sz w:val="20"/>
          <w:szCs w:val="20"/>
          <w:lang w:val="fr-CA"/>
        </w:rPr>
      </w:pPr>
      <w:bookmarkStart w:id="101" w:name="_Toc23269"/>
      <w:bookmarkStart w:id="102" w:name="_Toc386548209"/>
      <w:r w:rsidRPr="005D5F59">
        <w:rPr>
          <w:rFonts w:ascii="Arial" w:hAnsi="Arial" w:cs="Arial"/>
          <w:sz w:val="20"/>
          <w:szCs w:val="20"/>
          <w:lang w:val="fr-CA"/>
        </w:rPr>
        <w:t>Maintenez enfoncé le bouton Mise en marche pendant 3 secondes pour éteindre l'appareil.</w:t>
      </w:r>
    </w:p>
    <w:p w14:paraId="16914DAD" w14:textId="77777777" w:rsidR="00DD3F65" w:rsidRPr="008C390E" w:rsidRDefault="00DD3F65" w:rsidP="00BD3686">
      <w:pPr>
        <w:rPr>
          <w:rFonts w:ascii="Arial" w:eastAsia="Microsoft YaHei" w:hAnsi="Arial" w:cs="Arial"/>
          <w:sz w:val="20"/>
          <w:szCs w:val="20"/>
          <w:lang w:val="fr-CA"/>
        </w:rPr>
      </w:pPr>
    </w:p>
    <w:p w14:paraId="5F5D9F3E" w14:textId="6F74F980" w:rsidR="00012C28" w:rsidRPr="008C390E" w:rsidRDefault="00012C28" w:rsidP="00BD3686">
      <w:pPr>
        <w:pStyle w:val="Heading3"/>
        <w:rPr>
          <w:rStyle w:val="Emphasis"/>
          <w:rFonts w:eastAsia="Microsoft YaHei" w:cs="Arial"/>
          <w:b/>
          <w:iCs w:val="0"/>
          <w:sz w:val="20"/>
          <w:szCs w:val="20"/>
          <w:lang w:val="fr-CA"/>
        </w:rPr>
      </w:pPr>
      <w:bookmarkStart w:id="103" w:name="_Toc431804843"/>
      <w:bookmarkStart w:id="104" w:name="_Toc433032020"/>
      <w:r w:rsidRPr="008C390E">
        <w:rPr>
          <w:rStyle w:val="Emphasis"/>
          <w:rFonts w:eastAsia="Microsoft YaHei" w:cs="Arial"/>
          <w:b/>
          <w:iCs w:val="0"/>
          <w:sz w:val="20"/>
          <w:szCs w:val="20"/>
          <w:lang w:val="fr-CA"/>
        </w:rPr>
        <w:lastRenderedPageBreak/>
        <w:t xml:space="preserve">3.2.2 </w:t>
      </w:r>
      <w:bookmarkEnd w:id="101"/>
      <w:bookmarkEnd w:id="102"/>
      <w:bookmarkEnd w:id="103"/>
      <w:r w:rsidR="00ED1694" w:rsidRPr="00ED1694">
        <w:rPr>
          <w:rStyle w:val="Emphasis"/>
          <w:rFonts w:eastAsia="Microsoft YaHei" w:cs="Arial"/>
          <w:b/>
          <w:iCs w:val="0"/>
          <w:sz w:val="20"/>
          <w:szCs w:val="20"/>
          <w:lang w:val="fr-CA"/>
        </w:rPr>
        <w:t>Zoom avant/Zoom arrière</w:t>
      </w:r>
      <w:bookmarkEnd w:id="104"/>
    </w:p>
    <w:p w14:paraId="25B2EC9C" w14:textId="60F9DA26" w:rsidR="00A11EEC" w:rsidRPr="008C390E" w:rsidRDefault="00696B92" w:rsidP="00BD3686">
      <w:pPr>
        <w:rPr>
          <w:rFonts w:ascii="Arial" w:eastAsia="Microsoft YaHei" w:hAnsi="Arial" w:cs="Arial"/>
          <w:sz w:val="20"/>
          <w:szCs w:val="20"/>
          <w:lang w:val="fr-CA"/>
        </w:rPr>
      </w:pPr>
      <w:r>
        <w:rPr>
          <w:rFonts w:ascii="Arial" w:eastAsia="Microsoft YaHei" w:hAnsi="Arial" w:cs="Arial"/>
          <w:noProof/>
          <w:sz w:val="20"/>
          <w:szCs w:val="20"/>
          <w:lang w:val="fr-CA"/>
        </w:rPr>
        <w:pict w14:anchorId="587D9B26">
          <v:shape id="_x0000_s1074" type="#_x0000_t202" style="position:absolute;left:0;text-align:left;margin-left:114.6pt;margin-top:142.95pt;width:93.6pt;height:23.4pt;z-index: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strokecolor="white">
            <v:textbox style="mso-next-textbox:#_x0000_s1074">
              <w:txbxContent>
                <w:p w14:paraId="53EB6F45" w14:textId="5EF6AB1A" w:rsidR="00A11EEC" w:rsidRPr="00684A57" w:rsidRDefault="00A70775" w:rsidP="00A11EEC">
                  <w:pPr>
                    <w:rPr>
                      <w:rFonts w:ascii="Arial" w:hAnsi="Arial" w:cs="Arial"/>
                    </w:rPr>
                  </w:pPr>
                  <w:r w:rsidRPr="00684A57">
                    <w:rPr>
                      <w:rFonts w:ascii="Arial" w:hAnsi="Arial" w:cs="Arial"/>
                    </w:rPr>
                    <w:t xml:space="preserve">Zoom </w:t>
                  </w:r>
                  <w:proofErr w:type="spellStart"/>
                  <w:r w:rsidR="00ED1694" w:rsidRPr="00684A57">
                    <w:rPr>
                      <w:rFonts w:ascii="Arial" w:hAnsi="Arial" w:cs="Arial"/>
                    </w:rPr>
                    <w:t>arrière</w:t>
                  </w:r>
                  <w:proofErr w:type="spellEnd"/>
                  <w:r w:rsidRPr="00684A57">
                    <w:rPr>
                      <w:rFonts w:ascii="Arial" w:hAnsi="Arial" w:cs="Arial"/>
                    </w:rPr>
                    <w:t xml:space="preserve"> </w:t>
                  </w:r>
                </w:p>
              </w:txbxContent>
            </v:textbox>
          </v:shape>
        </w:pict>
      </w:r>
      <w:r>
        <w:rPr>
          <w:rFonts w:ascii="Arial" w:eastAsia="Microsoft YaHei" w:hAnsi="Arial" w:cs="Arial"/>
          <w:noProof/>
          <w:sz w:val="20"/>
          <w:szCs w:val="20"/>
          <w:lang w:val="fr-CA"/>
        </w:rPr>
        <w:pict w14:anchorId="0CFEF8B4">
          <v:shape id="_x0000_s1073" type="#_x0000_t202" style="position:absolute;left:0;text-align:left;margin-left:115.05pt;margin-top:41.3pt;width:93.15pt;height:23.4pt;z-index: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strokecolor="white">
            <v:textbox style="mso-next-textbox:#_x0000_s1073">
              <w:txbxContent>
                <w:p w14:paraId="3AAB001E" w14:textId="71FB6670" w:rsidR="00A11EEC" w:rsidRPr="00985D82" w:rsidRDefault="00A70775" w:rsidP="00A11EEC">
                  <w:pPr>
                    <w:rPr>
                      <w:rFonts w:ascii="Arial" w:hAnsi="Arial" w:cs="Arial"/>
                    </w:rPr>
                  </w:pPr>
                  <w:r w:rsidRPr="00985D82">
                    <w:rPr>
                      <w:rFonts w:ascii="Arial" w:hAnsi="Arial" w:cs="Arial"/>
                    </w:rPr>
                    <w:t>Zoom</w:t>
                  </w:r>
                  <w:r w:rsidR="00ED1694">
                    <w:rPr>
                      <w:rFonts w:ascii="Arial" w:hAnsi="Arial" w:cs="Arial"/>
                    </w:rPr>
                    <w:t xml:space="preserve"> </w:t>
                  </w:r>
                  <w:proofErr w:type="spellStart"/>
                  <w:r w:rsidR="00ED1694">
                    <w:rPr>
                      <w:rFonts w:ascii="Arial" w:hAnsi="Arial" w:cs="Arial"/>
                    </w:rPr>
                    <w:t>avant</w:t>
                  </w:r>
                  <w:proofErr w:type="spellEnd"/>
                </w:p>
              </w:txbxContent>
            </v:textbox>
          </v:shape>
        </w:pict>
      </w:r>
      <w:r>
        <w:rPr>
          <w:rFonts w:ascii="Arial" w:eastAsia="Microsoft YaHei" w:hAnsi="Arial" w:cs="Arial"/>
          <w:noProof/>
          <w:sz w:val="20"/>
          <w:szCs w:val="20"/>
          <w:lang w:val="fr-CA"/>
        </w:rPr>
        <w:pict w14:anchorId="65B5DD7D">
          <v:shape id="_x0000_s1072" type="#_x0000_t32" style="position:absolute;left:0;text-align:left;margin-left:48.8pt;margin-top:154.45pt;width:65.8pt;height:0;z-index:17;mso-width-relative:margin;mso-height-relative:margin" o:connectortype="straight"/>
        </w:pict>
      </w:r>
      <w:r>
        <w:rPr>
          <w:rFonts w:ascii="Arial" w:eastAsia="Microsoft YaHei" w:hAnsi="Arial" w:cs="Arial"/>
          <w:noProof/>
          <w:sz w:val="20"/>
          <w:szCs w:val="20"/>
          <w:lang w:val="fr-CA"/>
        </w:rPr>
        <w:pict w14:anchorId="2C97C145">
          <v:shape id="_x0000_s1071" type="#_x0000_t32" style="position:absolute;left:0;text-align:left;margin-left:48.8pt;margin-top:54pt;width:65.8pt;height:0;z-index:16;mso-width-relative:margin;mso-height-relative:margin" o:connectortype="straight"/>
        </w:pict>
      </w:r>
      <w:r w:rsidR="00A11EEC" w:rsidRPr="008C390E">
        <w:rPr>
          <w:rFonts w:ascii="Arial" w:eastAsia="Microsoft YaHei" w:hAnsi="Arial" w:cs="Arial"/>
          <w:sz w:val="20"/>
          <w:szCs w:val="20"/>
          <w:lang w:val="fr-CA"/>
        </w:rPr>
        <w:t xml:space="preserve"> </w:t>
      </w:r>
      <w:r>
        <w:rPr>
          <w:rFonts w:ascii="Arial" w:hAnsi="Arial" w:cs="Arial"/>
          <w:noProof/>
          <w:sz w:val="20"/>
          <w:szCs w:val="20"/>
          <w:lang w:val="fr-CA"/>
        </w:rPr>
        <w:pict w14:anchorId="54DE5087">
          <v:shape id="_x0000_i1034" type="#_x0000_t75" style="width:85pt;height:193.8pt;visibility:visible">
            <v:imagedata r:id="rId24" o:title=""/>
          </v:shape>
        </w:pict>
      </w:r>
    </w:p>
    <w:p w14:paraId="06CA7AA4" w14:textId="77777777" w:rsidR="00ED1694" w:rsidRPr="00ED1694" w:rsidRDefault="00ED1694" w:rsidP="00ED1694">
      <w:pPr>
        <w:numPr>
          <w:ilvl w:val="0"/>
          <w:numId w:val="14"/>
        </w:numPr>
        <w:ind w:left="426" w:hanging="284"/>
        <w:rPr>
          <w:rFonts w:ascii="Arial" w:hAnsi="Arial" w:cs="Arial"/>
          <w:sz w:val="20"/>
          <w:szCs w:val="20"/>
          <w:lang w:val="fr-CA"/>
        </w:rPr>
      </w:pPr>
      <w:r w:rsidRPr="00ED1694">
        <w:rPr>
          <w:rFonts w:ascii="Arial" w:hAnsi="Arial" w:cs="Arial"/>
          <w:sz w:val="20"/>
          <w:szCs w:val="20"/>
          <w:lang w:val="fr-CA"/>
        </w:rPr>
        <w:t>Appuyez sur le bouton Zoom avant pour agrandir l'image et appuyez sur le bouton zoom arrière pour la rétrécir.</w:t>
      </w:r>
    </w:p>
    <w:p w14:paraId="728093C2" w14:textId="77777777" w:rsidR="00FF640C" w:rsidRPr="008C390E" w:rsidRDefault="00FF640C" w:rsidP="00BD3686">
      <w:pPr>
        <w:rPr>
          <w:rFonts w:ascii="Arial" w:eastAsia="Microsoft YaHei" w:hAnsi="Arial" w:cs="Arial"/>
          <w:sz w:val="20"/>
          <w:szCs w:val="20"/>
          <w:lang w:val="fr-CA"/>
        </w:rPr>
      </w:pPr>
    </w:p>
    <w:p w14:paraId="49B16E5D" w14:textId="1D5D39CA" w:rsidR="00012C28" w:rsidRPr="008C390E" w:rsidRDefault="00012C28" w:rsidP="00BD3686">
      <w:pPr>
        <w:pStyle w:val="Heading3"/>
        <w:rPr>
          <w:rStyle w:val="Strong"/>
          <w:rFonts w:eastAsia="Microsoft YaHei" w:cs="Arial"/>
          <w:b/>
          <w:bCs/>
          <w:sz w:val="20"/>
          <w:szCs w:val="20"/>
          <w:lang w:val="fr-CA"/>
        </w:rPr>
      </w:pPr>
      <w:bookmarkStart w:id="105" w:name="_Toc26415"/>
      <w:bookmarkStart w:id="106" w:name="_Toc386548210"/>
      <w:bookmarkStart w:id="107" w:name="_Toc431804844"/>
      <w:bookmarkStart w:id="108" w:name="_Toc433032021"/>
      <w:smartTag w:uri="urn:schemas-microsoft-com:office:smarttags" w:element="chsdate">
        <w:smartTagPr>
          <w:attr w:name="Year" w:val="1899"/>
          <w:attr w:name="Month" w:val="12"/>
          <w:attr w:name="Day" w:val="30"/>
          <w:attr w:name="IsLunarDate" w:val="False"/>
          <w:attr w:name="IsROCDate" w:val="False"/>
        </w:smartTagPr>
        <w:r w:rsidRPr="008C390E">
          <w:rPr>
            <w:rStyle w:val="Strong"/>
            <w:rFonts w:eastAsia="Microsoft YaHei" w:cs="Arial"/>
            <w:b/>
            <w:bCs/>
            <w:sz w:val="20"/>
            <w:szCs w:val="20"/>
            <w:lang w:val="fr-CA"/>
          </w:rPr>
          <w:lastRenderedPageBreak/>
          <w:t>3.2.3</w:t>
        </w:r>
      </w:smartTag>
      <w:r w:rsidRPr="008C390E">
        <w:rPr>
          <w:rStyle w:val="Strong"/>
          <w:rFonts w:eastAsia="Microsoft YaHei" w:cs="Arial"/>
          <w:b/>
          <w:bCs/>
          <w:sz w:val="20"/>
          <w:szCs w:val="20"/>
          <w:lang w:val="fr-CA"/>
        </w:rPr>
        <w:t xml:space="preserve"> </w:t>
      </w:r>
      <w:bookmarkEnd w:id="105"/>
      <w:bookmarkEnd w:id="106"/>
      <w:bookmarkEnd w:id="107"/>
      <w:r w:rsidR="00ED1694" w:rsidRPr="00ED1694">
        <w:rPr>
          <w:rStyle w:val="Strong"/>
          <w:rFonts w:eastAsia="Microsoft YaHei" w:cs="Arial"/>
          <w:b/>
          <w:bCs/>
          <w:sz w:val="20"/>
          <w:szCs w:val="20"/>
          <w:lang w:val="fr-CA"/>
        </w:rPr>
        <w:t>Mode couleur et luminosité de la caméra</w:t>
      </w:r>
      <w:bookmarkEnd w:id="108"/>
    </w:p>
    <w:p w14:paraId="6E1B3D61" w14:textId="203D7998" w:rsidR="00407BC3" w:rsidRPr="008C390E" w:rsidRDefault="00696B92" w:rsidP="00BD3686">
      <w:pPr>
        <w:tabs>
          <w:tab w:val="left" w:pos="420"/>
        </w:tabs>
        <w:rPr>
          <w:rFonts w:ascii="Arial" w:eastAsia="Microsoft YaHei" w:hAnsi="Arial" w:cs="Arial"/>
          <w:b/>
          <w:sz w:val="20"/>
          <w:szCs w:val="20"/>
          <w:lang w:val="fr-CA"/>
        </w:rPr>
      </w:pPr>
      <w:r>
        <w:rPr>
          <w:rFonts w:ascii="Arial" w:hAnsi="Arial" w:cs="Arial"/>
          <w:noProof/>
          <w:sz w:val="20"/>
          <w:szCs w:val="20"/>
          <w:lang w:val="fr-CA"/>
        </w:rPr>
        <w:pict w14:anchorId="6FC42A6D">
          <v:shape id="_x0000_s1076" type="#_x0000_t202" style="position:absolute;left:0;text-align:left;margin-left:110.25pt;margin-top:89.45pt;width:130.85pt;height:23.4pt;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strokecolor="white">
            <v:textbox style="mso-next-textbox:#_x0000_s1076">
              <w:txbxContent>
                <w:p w14:paraId="6A5543C5" w14:textId="45A970DF" w:rsidR="00407BC3" w:rsidRPr="00985D82" w:rsidRDefault="00121BA8" w:rsidP="00407BC3">
                  <w:pPr>
                    <w:rPr>
                      <w:rFonts w:ascii="Arial" w:hAnsi="Arial" w:cs="Arial"/>
                    </w:rPr>
                  </w:pPr>
                  <w:r>
                    <w:rPr>
                      <w:rFonts w:ascii="Arial" w:hAnsi="Arial" w:cs="Arial"/>
                    </w:rPr>
                    <w:t xml:space="preserve">Mode </w:t>
                  </w:r>
                  <w:proofErr w:type="spellStart"/>
                  <w:r>
                    <w:rPr>
                      <w:rFonts w:ascii="Arial" w:hAnsi="Arial" w:cs="Arial"/>
                    </w:rPr>
                    <w:t>couleur</w:t>
                  </w:r>
                  <w:proofErr w:type="spellEnd"/>
                  <w:r w:rsidR="00A70775" w:rsidRPr="00985D82">
                    <w:rPr>
                      <w:rFonts w:ascii="Arial" w:hAnsi="Arial" w:cs="Arial"/>
                    </w:rPr>
                    <w:t xml:space="preserve"> </w:t>
                  </w:r>
                </w:p>
              </w:txbxContent>
            </v:textbox>
          </v:shape>
        </w:pict>
      </w:r>
      <w:r>
        <w:rPr>
          <w:rFonts w:ascii="Arial" w:hAnsi="Arial" w:cs="Arial"/>
          <w:noProof/>
          <w:sz w:val="20"/>
          <w:szCs w:val="20"/>
          <w:lang w:val="fr-CA"/>
        </w:rPr>
        <w:pict w14:anchorId="539C7A34">
          <v:shape id="_x0000_s1075" type="#_x0000_t32" style="position:absolute;left:0;text-align:left;margin-left:45.85pt;margin-top:102.25pt;width:64.4pt;height:2.1pt;flip:y;z-index:20;mso-width-relative:margin;mso-height-relative:margin" o:connectortype="straight"/>
        </w:pict>
      </w:r>
      <w:r>
        <w:rPr>
          <w:rFonts w:ascii="Arial" w:hAnsi="Arial" w:cs="Arial"/>
          <w:noProof/>
          <w:sz w:val="20"/>
          <w:szCs w:val="20"/>
          <w:lang w:val="fr-CA"/>
        </w:rPr>
        <w:pict w14:anchorId="3508F83B">
          <v:shape id="_x0000_i1035" type="#_x0000_t75" style="width:85.8pt;height:195.3pt;visibility:visible">
            <v:imagedata r:id="rId24" o:title=""/>
          </v:shape>
        </w:pict>
      </w:r>
      <w:r w:rsidR="00407BC3" w:rsidRPr="008C390E">
        <w:rPr>
          <w:rFonts w:ascii="Arial" w:hAnsi="Arial" w:cs="Arial"/>
          <w:noProof/>
          <w:sz w:val="20"/>
          <w:szCs w:val="20"/>
          <w:lang w:val="fr-CA"/>
        </w:rPr>
        <w:t xml:space="preserve">      </w:t>
      </w:r>
    </w:p>
    <w:p w14:paraId="6FC6D95E" w14:textId="77777777" w:rsidR="00121BA8" w:rsidRPr="00121BA8" w:rsidRDefault="00121BA8" w:rsidP="00121BA8">
      <w:pPr>
        <w:numPr>
          <w:ilvl w:val="0"/>
          <w:numId w:val="14"/>
        </w:numPr>
        <w:ind w:left="426" w:hanging="219"/>
        <w:rPr>
          <w:rFonts w:ascii="Arial" w:eastAsia="Microsoft YaHei" w:hAnsi="Arial" w:cs="Arial"/>
          <w:sz w:val="20"/>
          <w:szCs w:val="20"/>
          <w:lang w:val="fr-CA"/>
        </w:rPr>
      </w:pPr>
      <w:r w:rsidRPr="00121BA8">
        <w:rPr>
          <w:rFonts w:ascii="Arial" w:eastAsia="Microsoft YaHei" w:hAnsi="Arial" w:cs="Arial"/>
          <w:sz w:val="20"/>
          <w:szCs w:val="20"/>
          <w:lang w:val="fr-CA"/>
        </w:rPr>
        <w:t>Il y a deux modes d’utilisation disponibles : le mode Normal et le mode Favoris.</w:t>
      </w:r>
    </w:p>
    <w:p w14:paraId="3A8DCDC1" w14:textId="77777777" w:rsidR="00121BA8" w:rsidRPr="00121BA8" w:rsidRDefault="00121BA8" w:rsidP="00121BA8">
      <w:pPr>
        <w:numPr>
          <w:ilvl w:val="0"/>
          <w:numId w:val="14"/>
        </w:numPr>
        <w:ind w:left="426" w:hanging="219"/>
        <w:rPr>
          <w:rFonts w:ascii="Arial" w:eastAsia="Microsoft YaHei" w:hAnsi="Arial" w:cs="Arial"/>
          <w:sz w:val="20"/>
          <w:szCs w:val="20"/>
          <w:lang w:val="fr-CA"/>
        </w:rPr>
      </w:pPr>
      <w:r w:rsidRPr="00121BA8">
        <w:rPr>
          <w:rFonts w:ascii="Arial" w:eastAsia="Microsoft YaHei" w:hAnsi="Arial" w:cs="Arial"/>
          <w:sz w:val="20"/>
          <w:szCs w:val="20"/>
          <w:lang w:val="fr-CA"/>
        </w:rPr>
        <w:t>Maintenez le bouton Mode couleur enfoncé pendant 2 secondes pour passer du mode Normal au mode Favoris.</w:t>
      </w:r>
    </w:p>
    <w:p w14:paraId="572DF2EA" w14:textId="6D1B4073" w:rsidR="00012C28" w:rsidRPr="008C390E" w:rsidRDefault="00121BA8" w:rsidP="00121BA8">
      <w:pPr>
        <w:numPr>
          <w:ilvl w:val="0"/>
          <w:numId w:val="14"/>
        </w:numPr>
        <w:ind w:left="426" w:hanging="219"/>
        <w:rPr>
          <w:rFonts w:ascii="Arial" w:eastAsia="Microsoft YaHei" w:hAnsi="Arial" w:cs="Arial"/>
          <w:sz w:val="20"/>
          <w:szCs w:val="20"/>
          <w:lang w:val="fr-CA"/>
        </w:rPr>
      </w:pPr>
      <w:r w:rsidRPr="00121BA8">
        <w:rPr>
          <w:rFonts w:ascii="Arial" w:eastAsia="Microsoft YaHei" w:hAnsi="Arial" w:cs="Arial"/>
          <w:sz w:val="20"/>
          <w:szCs w:val="20"/>
          <w:lang w:val="fr-CA"/>
        </w:rPr>
        <w:lastRenderedPageBreak/>
        <w:t>En mode Favoris, appuyez sur le bouton Mode couleur pour basculer parmi les 3 affichages de base : vraies couleurs, votre contraste préféré, et mode inversé.</w:t>
      </w:r>
    </w:p>
    <w:p w14:paraId="6D4F9DB3" w14:textId="77777777" w:rsidR="00121BA8" w:rsidRPr="00121BA8" w:rsidRDefault="00121BA8" w:rsidP="00121BA8">
      <w:pPr>
        <w:numPr>
          <w:ilvl w:val="0"/>
          <w:numId w:val="14"/>
        </w:numPr>
        <w:ind w:left="426" w:hanging="219"/>
        <w:rPr>
          <w:rFonts w:ascii="Arial" w:eastAsia="Microsoft YaHei" w:hAnsi="Arial" w:cs="Arial"/>
          <w:sz w:val="20"/>
          <w:szCs w:val="20"/>
          <w:lang w:val="fr-CA"/>
        </w:rPr>
      </w:pPr>
      <w:r w:rsidRPr="00121BA8">
        <w:rPr>
          <w:rFonts w:ascii="Arial" w:eastAsia="Microsoft YaHei" w:hAnsi="Arial" w:cs="Arial"/>
          <w:sz w:val="20"/>
          <w:szCs w:val="20"/>
          <w:lang w:val="fr-CA"/>
        </w:rPr>
        <w:t>En mode normal, appuyez sur le bouton mode pour vous déplacer parmi les 8 modes de couleurs :</w:t>
      </w:r>
    </w:p>
    <w:p w14:paraId="1242632F" w14:textId="77777777" w:rsidR="00121BA8" w:rsidRPr="00121BA8" w:rsidRDefault="00121BA8" w:rsidP="00121BA8">
      <w:pPr>
        <w:numPr>
          <w:ilvl w:val="1"/>
          <w:numId w:val="14"/>
        </w:numPr>
        <w:ind w:left="851"/>
        <w:rPr>
          <w:rFonts w:ascii="Arial" w:hAnsi="Arial" w:cs="Arial"/>
          <w:sz w:val="20"/>
          <w:szCs w:val="20"/>
          <w:lang w:val="fr-CA"/>
        </w:rPr>
      </w:pPr>
      <w:r w:rsidRPr="00121BA8">
        <w:rPr>
          <w:rFonts w:ascii="Arial" w:hAnsi="Arial" w:cs="Arial"/>
          <w:sz w:val="20"/>
          <w:szCs w:val="20"/>
          <w:lang w:val="fr-CA"/>
        </w:rPr>
        <w:t>Couleur</w:t>
      </w:r>
    </w:p>
    <w:p w14:paraId="17E3C091" w14:textId="77777777" w:rsidR="00121BA8" w:rsidRPr="00121BA8" w:rsidRDefault="00121BA8" w:rsidP="00121BA8">
      <w:pPr>
        <w:numPr>
          <w:ilvl w:val="1"/>
          <w:numId w:val="14"/>
        </w:numPr>
        <w:ind w:left="851"/>
        <w:rPr>
          <w:rFonts w:ascii="Arial" w:hAnsi="Arial" w:cs="Arial"/>
          <w:sz w:val="20"/>
          <w:szCs w:val="20"/>
          <w:lang w:val="fr-CA"/>
        </w:rPr>
      </w:pPr>
      <w:r w:rsidRPr="00121BA8">
        <w:rPr>
          <w:rFonts w:ascii="Arial" w:hAnsi="Arial" w:cs="Arial"/>
          <w:sz w:val="20"/>
          <w:szCs w:val="20"/>
          <w:lang w:val="fr-CA"/>
        </w:rPr>
        <w:t>Gris</w:t>
      </w:r>
    </w:p>
    <w:p w14:paraId="175F40E3" w14:textId="77777777" w:rsidR="00121BA8" w:rsidRPr="00121BA8" w:rsidRDefault="00121BA8" w:rsidP="00121BA8">
      <w:pPr>
        <w:numPr>
          <w:ilvl w:val="1"/>
          <w:numId w:val="14"/>
        </w:numPr>
        <w:ind w:left="851"/>
        <w:rPr>
          <w:rFonts w:ascii="Arial" w:hAnsi="Arial" w:cs="Arial"/>
          <w:sz w:val="20"/>
          <w:szCs w:val="20"/>
          <w:lang w:val="fr-CA"/>
        </w:rPr>
      </w:pPr>
      <w:r w:rsidRPr="00121BA8">
        <w:rPr>
          <w:rFonts w:ascii="Arial" w:hAnsi="Arial" w:cs="Arial"/>
          <w:sz w:val="20"/>
          <w:szCs w:val="20"/>
          <w:lang w:val="fr-CA"/>
        </w:rPr>
        <w:t>Texte blanc à contraste élevé sur fond noir</w:t>
      </w:r>
    </w:p>
    <w:p w14:paraId="3C48FF82" w14:textId="77777777" w:rsidR="00121BA8" w:rsidRPr="00121BA8" w:rsidRDefault="00121BA8" w:rsidP="00121BA8">
      <w:pPr>
        <w:numPr>
          <w:ilvl w:val="1"/>
          <w:numId w:val="14"/>
        </w:numPr>
        <w:ind w:left="851"/>
        <w:rPr>
          <w:rFonts w:ascii="Arial" w:hAnsi="Arial" w:cs="Arial"/>
          <w:sz w:val="20"/>
          <w:szCs w:val="20"/>
          <w:lang w:val="fr-CA"/>
        </w:rPr>
      </w:pPr>
      <w:r w:rsidRPr="00121BA8">
        <w:rPr>
          <w:rFonts w:ascii="Arial" w:hAnsi="Arial" w:cs="Arial"/>
          <w:sz w:val="20"/>
          <w:szCs w:val="20"/>
          <w:lang w:val="fr-CA"/>
        </w:rPr>
        <w:t>Texte noir à contraste élevé sur fond blanc</w:t>
      </w:r>
    </w:p>
    <w:p w14:paraId="577EFD29" w14:textId="77777777" w:rsidR="00121BA8" w:rsidRPr="00121BA8" w:rsidRDefault="00121BA8" w:rsidP="00121BA8">
      <w:pPr>
        <w:numPr>
          <w:ilvl w:val="1"/>
          <w:numId w:val="14"/>
        </w:numPr>
        <w:ind w:left="851"/>
        <w:rPr>
          <w:rFonts w:ascii="Arial" w:hAnsi="Arial" w:cs="Arial"/>
          <w:sz w:val="20"/>
          <w:szCs w:val="20"/>
          <w:lang w:val="fr-CA"/>
        </w:rPr>
      </w:pPr>
      <w:r w:rsidRPr="00121BA8">
        <w:rPr>
          <w:rFonts w:ascii="Arial" w:hAnsi="Arial" w:cs="Arial"/>
          <w:sz w:val="20"/>
          <w:szCs w:val="20"/>
          <w:lang w:val="fr-CA"/>
        </w:rPr>
        <w:t>Texte jaune à contraste élevé sur fond noir</w:t>
      </w:r>
    </w:p>
    <w:p w14:paraId="3DC2ED0E" w14:textId="77777777" w:rsidR="00121BA8" w:rsidRPr="00121BA8" w:rsidRDefault="00121BA8" w:rsidP="00121BA8">
      <w:pPr>
        <w:numPr>
          <w:ilvl w:val="1"/>
          <w:numId w:val="14"/>
        </w:numPr>
        <w:ind w:left="851"/>
        <w:rPr>
          <w:rFonts w:ascii="Arial" w:hAnsi="Arial" w:cs="Arial"/>
          <w:sz w:val="20"/>
          <w:szCs w:val="20"/>
          <w:lang w:val="fr-CA"/>
        </w:rPr>
      </w:pPr>
      <w:r w:rsidRPr="00121BA8">
        <w:rPr>
          <w:rFonts w:ascii="Arial" w:hAnsi="Arial" w:cs="Arial"/>
          <w:sz w:val="20"/>
          <w:szCs w:val="20"/>
          <w:lang w:val="fr-CA"/>
        </w:rPr>
        <w:t>Texte noir à contraste élevé sur fond jaune</w:t>
      </w:r>
    </w:p>
    <w:p w14:paraId="7A0CFFC9" w14:textId="77777777" w:rsidR="00121BA8" w:rsidRPr="00121BA8" w:rsidRDefault="00121BA8" w:rsidP="00121BA8">
      <w:pPr>
        <w:numPr>
          <w:ilvl w:val="1"/>
          <w:numId w:val="14"/>
        </w:numPr>
        <w:ind w:left="851"/>
        <w:rPr>
          <w:rFonts w:ascii="Arial" w:hAnsi="Arial" w:cs="Arial"/>
          <w:sz w:val="20"/>
          <w:szCs w:val="20"/>
          <w:lang w:val="fr-CA"/>
        </w:rPr>
      </w:pPr>
      <w:r w:rsidRPr="00121BA8">
        <w:rPr>
          <w:rFonts w:ascii="Arial" w:hAnsi="Arial" w:cs="Arial"/>
          <w:sz w:val="20"/>
          <w:szCs w:val="20"/>
          <w:lang w:val="fr-CA"/>
        </w:rPr>
        <w:t>Texte bleu à contraste élevé sur fond jaune</w:t>
      </w:r>
    </w:p>
    <w:p w14:paraId="5FBDA9B8" w14:textId="77777777" w:rsidR="00121BA8" w:rsidRPr="00121BA8" w:rsidRDefault="00121BA8" w:rsidP="00121BA8">
      <w:pPr>
        <w:numPr>
          <w:ilvl w:val="1"/>
          <w:numId w:val="14"/>
        </w:numPr>
        <w:ind w:left="851"/>
        <w:rPr>
          <w:rFonts w:ascii="Arial" w:hAnsi="Arial" w:cs="Arial"/>
          <w:sz w:val="20"/>
          <w:szCs w:val="20"/>
          <w:lang w:val="fr-CA"/>
        </w:rPr>
      </w:pPr>
      <w:r w:rsidRPr="00121BA8">
        <w:rPr>
          <w:rFonts w:ascii="Arial" w:hAnsi="Arial" w:cs="Arial"/>
          <w:sz w:val="20"/>
          <w:szCs w:val="20"/>
          <w:lang w:val="fr-CA"/>
        </w:rPr>
        <w:lastRenderedPageBreak/>
        <w:t>Texte jaune à contraste élevé sur fond bleu</w:t>
      </w:r>
    </w:p>
    <w:p w14:paraId="21DF7394" w14:textId="77777777" w:rsidR="00121BA8" w:rsidRPr="00121BA8" w:rsidRDefault="00121BA8" w:rsidP="00121BA8">
      <w:pPr>
        <w:numPr>
          <w:ilvl w:val="0"/>
          <w:numId w:val="14"/>
        </w:numPr>
        <w:ind w:left="426" w:hanging="219"/>
        <w:rPr>
          <w:rFonts w:ascii="Arial" w:eastAsia="Microsoft YaHei" w:hAnsi="Arial" w:cs="Arial"/>
          <w:sz w:val="20"/>
          <w:szCs w:val="20"/>
          <w:lang w:val="fr-CA"/>
        </w:rPr>
      </w:pPr>
      <w:bookmarkStart w:id="109" w:name="_Toc10395"/>
      <w:bookmarkStart w:id="110" w:name="_Toc386548211"/>
      <w:bookmarkStart w:id="111" w:name="_Toc431804845"/>
      <w:r w:rsidRPr="00121BA8">
        <w:rPr>
          <w:rFonts w:ascii="Arial" w:eastAsia="Microsoft YaHei" w:hAnsi="Arial" w:cs="Arial"/>
          <w:sz w:val="20"/>
          <w:szCs w:val="20"/>
          <w:lang w:val="fr-CA"/>
        </w:rPr>
        <w:t xml:space="preserve">Maintenez enfoncé le bouton Mode couleur pendant 5 secondes pour allumer ou éteindre la lumière de caméra. </w:t>
      </w:r>
    </w:p>
    <w:p w14:paraId="21CB593E" w14:textId="75FB5218" w:rsidR="00012C28" w:rsidRPr="008C390E" w:rsidRDefault="00012C28" w:rsidP="00BD3686">
      <w:pPr>
        <w:pStyle w:val="Heading3"/>
        <w:rPr>
          <w:rStyle w:val="Strong"/>
          <w:rFonts w:eastAsia="Microsoft YaHei" w:cs="Arial"/>
          <w:b/>
          <w:bCs/>
          <w:sz w:val="20"/>
          <w:szCs w:val="20"/>
          <w:lang w:val="fr-CA"/>
        </w:rPr>
      </w:pPr>
      <w:bookmarkStart w:id="112" w:name="_Toc433032022"/>
      <w:smartTag w:uri="urn:schemas-microsoft-com:office:smarttags" w:element="chsdate">
        <w:smartTagPr>
          <w:attr w:name="IsROCDate" w:val="False"/>
          <w:attr w:name="IsLunarDate" w:val="False"/>
          <w:attr w:name="Day" w:val="30"/>
          <w:attr w:name="Month" w:val="12"/>
          <w:attr w:name="Year" w:val="1899"/>
        </w:smartTagPr>
        <w:r w:rsidRPr="008C390E">
          <w:rPr>
            <w:rStyle w:val="Strong"/>
            <w:rFonts w:eastAsia="Microsoft YaHei" w:cs="Arial"/>
            <w:b/>
            <w:bCs/>
            <w:sz w:val="20"/>
            <w:szCs w:val="20"/>
            <w:lang w:val="fr-CA"/>
          </w:rPr>
          <w:t>3.2.4</w:t>
        </w:r>
      </w:smartTag>
      <w:r w:rsidRPr="008C390E">
        <w:rPr>
          <w:rStyle w:val="Strong"/>
          <w:rFonts w:eastAsia="Microsoft YaHei" w:cs="Arial"/>
          <w:b/>
          <w:bCs/>
          <w:sz w:val="20"/>
          <w:szCs w:val="20"/>
          <w:lang w:val="fr-CA"/>
        </w:rPr>
        <w:t xml:space="preserve"> </w:t>
      </w:r>
      <w:bookmarkEnd w:id="109"/>
      <w:bookmarkEnd w:id="110"/>
      <w:bookmarkEnd w:id="111"/>
      <w:r w:rsidR="00121BA8" w:rsidRPr="00121BA8">
        <w:rPr>
          <w:rStyle w:val="Strong"/>
          <w:rFonts w:eastAsia="Microsoft YaHei" w:cs="Arial"/>
          <w:b/>
          <w:bCs/>
          <w:sz w:val="20"/>
          <w:szCs w:val="20"/>
          <w:lang w:val="fr-CA"/>
        </w:rPr>
        <w:t>Ajuster la luminosité</w:t>
      </w:r>
      <w:bookmarkEnd w:id="112"/>
    </w:p>
    <w:p w14:paraId="59454D3A" w14:textId="77777777" w:rsidR="00121BA8" w:rsidRPr="00121BA8" w:rsidRDefault="00121BA8" w:rsidP="00121BA8">
      <w:pPr>
        <w:numPr>
          <w:ilvl w:val="0"/>
          <w:numId w:val="14"/>
        </w:numPr>
        <w:ind w:left="426" w:hanging="219"/>
        <w:rPr>
          <w:rFonts w:ascii="Arial" w:eastAsia="Microsoft YaHei" w:hAnsi="Arial" w:cs="Arial"/>
          <w:sz w:val="20"/>
          <w:szCs w:val="20"/>
          <w:lang w:val="fr-CA"/>
        </w:rPr>
      </w:pPr>
      <w:bookmarkStart w:id="113" w:name="_Toc170"/>
      <w:bookmarkStart w:id="114" w:name="_Toc386548213"/>
      <w:bookmarkStart w:id="115" w:name="_Toc431804846"/>
      <w:r w:rsidRPr="00121BA8">
        <w:rPr>
          <w:rFonts w:ascii="Arial" w:eastAsia="Microsoft YaHei" w:hAnsi="Arial" w:cs="Arial"/>
          <w:sz w:val="20"/>
          <w:szCs w:val="20"/>
          <w:lang w:val="fr-CA"/>
        </w:rPr>
        <w:t>Maintenez enfoncés les boutons Capture et Zoom avant pour ajuster la luminosité.</w:t>
      </w:r>
    </w:p>
    <w:p w14:paraId="52B0870E" w14:textId="77777777" w:rsidR="00121BA8" w:rsidRPr="00121BA8" w:rsidRDefault="00121BA8" w:rsidP="00121BA8">
      <w:pPr>
        <w:numPr>
          <w:ilvl w:val="0"/>
          <w:numId w:val="14"/>
        </w:numPr>
        <w:ind w:left="426" w:hanging="219"/>
        <w:rPr>
          <w:rFonts w:ascii="Arial" w:eastAsia="Microsoft YaHei" w:hAnsi="Arial" w:cs="Arial"/>
          <w:sz w:val="20"/>
          <w:szCs w:val="20"/>
          <w:lang w:val="fr-CA"/>
        </w:rPr>
      </w:pPr>
      <w:r w:rsidRPr="00121BA8">
        <w:rPr>
          <w:rFonts w:ascii="Arial" w:eastAsia="Microsoft YaHei" w:hAnsi="Arial" w:cs="Arial"/>
          <w:sz w:val="20"/>
          <w:szCs w:val="20"/>
          <w:lang w:val="fr-CA"/>
        </w:rPr>
        <w:t>Une barre de luminosité apparaît. Appuyez ensuite sur le bouton Zoom avant pour accroître la luminosité et Zoom arrière pour la diminuer.</w:t>
      </w:r>
    </w:p>
    <w:p w14:paraId="716E9169" w14:textId="4EB99DD3" w:rsidR="00D2515D" w:rsidRPr="008C390E" w:rsidRDefault="00012C28" w:rsidP="00D2515D">
      <w:pPr>
        <w:pStyle w:val="Heading3"/>
        <w:rPr>
          <w:rStyle w:val="Strong"/>
          <w:rFonts w:eastAsia="Microsoft YaHei" w:cs="Arial"/>
          <w:b/>
          <w:bCs/>
          <w:sz w:val="20"/>
          <w:szCs w:val="20"/>
          <w:lang w:val="fr-CA"/>
        </w:rPr>
      </w:pPr>
      <w:bookmarkStart w:id="116" w:name="_Toc433032023"/>
      <w:r w:rsidRPr="008C390E">
        <w:rPr>
          <w:rStyle w:val="Strong"/>
          <w:rFonts w:eastAsia="Microsoft YaHei" w:cs="Arial"/>
          <w:b/>
          <w:bCs/>
          <w:sz w:val="20"/>
          <w:szCs w:val="20"/>
          <w:lang w:val="fr-CA"/>
        </w:rPr>
        <w:t>3.2.</w:t>
      </w:r>
      <w:r w:rsidR="00D90A89">
        <w:rPr>
          <w:rStyle w:val="Strong"/>
          <w:rFonts w:eastAsia="Microsoft YaHei" w:cs="Arial"/>
          <w:b/>
          <w:bCs/>
          <w:sz w:val="20"/>
          <w:szCs w:val="20"/>
          <w:lang w:val="fr-CA"/>
        </w:rPr>
        <w:t>5</w:t>
      </w:r>
      <w:r w:rsidRPr="008C390E">
        <w:rPr>
          <w:rStyle w:val="Strong"/>
          <w:rFonts w:eastAsia="Microsoft YaHei" w:cs="Arial"/>
          <w:b/>
          <w:bCs/>
          <w:sz w:val="20"/>
          <w:szCs w:val="20"/>
          <w:lang w:val="fr-CA"/>
        </w:rPr>
        <w:t xml:space="preserve"> </w:t>
      </w:r>
      <w:bookmarkStart w:id="117" w:name="_Toc30201"/>
      <w:bookmarkStart w:id="118" w:name="_Toc386548214"/>
      <w:bookmarkEnd w:id="113"/>
      <w:bookmarkEnd w:id="114"/>
      <w:bookmarkEnd w:id="115"/>
      <w:r w:rsidR="00D90A89">
        <w:rPr>
          <w:rStyle w:val="Strong"/>
          <w:rFonts w:eastAsia="Microsoft YaHei" w:cs="Arial"/>
          <w:b/>
          <w:bCs/>
          <w:sz w:val="20"/>
          <w:szCs w:val="20"/>
          <w:lang w:val="fr-CA"/>
        </w:rPr>
        <w:t>Capturer une image</w:t>
      </w:r>
      <w:bookmarkEnd w:id="116"/>
    </w:p>
    <w:p w14:paraId="34505623" w14:textId="77777777" w:rsidR="00D2515D" w:rsidRPr="008C390E" w:rsidRDefault="00D2515D" w:rsidP="00D2515D">
      <w:pPr>
        <w:rPr>
          <w:lang w:val="fr-CA"/>
        </w:rPr>
      </w:pPr>
    </w:p>
    <w:p w14:paraId="2137355E" w14:textId="0542CACD" w:rsidR="00407BC3" w:rsidRPr="008C390E" w:rsidRDefault="00696B92" w:rsidP="006F79EF">
      <w:pPr>
        <w:tabs>
          <w:tab w:val="left" w:pos="420"/>
        </w:tabs>
        <w:jc w:val="center"/>
        <w:rPr>
          <w:rFonts w:ascii="Arial" w:hAnsi="Arial" w:cs="Arial"/>
          <w:noProof/>
          <w:sz w:val="20"/>
          <w:szCs w:val="20"/>
          <w:lang w:val="fr-CA"/>
        </w:rPr>
      </w:pPr>
      <w:r>
        <w:rPr>
          <w:rFonts w:ascii="Arial" w:eastAsia="Microsoft YaHei" w:hAnsi="Arial" w:cs="Arial"/>
          <w:b/>
          <w:noProof/>
          <w:sz w:val="20"/>
          <w:szCs w:val="20"/>
          <w:lang w:val="fr-CA"/>
        </w:rPr>
        <w:pict w14:anchorId="4233694F">
          <v:shape id="_x0000_s1078" type="#_x0000_t202" style="position:absolute;left:0;text-align:left;margin-left:115.15pt;margin-top:42.7pt;width:57.85pt;height:23.4pt;z-index:23;visibility:visible;mso-width-relative:margin;mso-height-relative:margin" filled="f" strokecolor="white">
            <v:textbox style="mso-next-textbox:#_x0000_s1078">
              <w:txbxContent>
                <w:p w14:paraId="32174D87" w14:textId="0ACC09D9" w:rsidR="00407BC3" w:rsidRPr="00985D82" w:rsidRDefault="00C90FB1" w:rsidP="00407BC3">
                  <w:pPr>
                    <w:rPr>
                      <w:rFonts w:ascii="Arial" w:hAnsi="Arial" w:cs="Arial"/>
                    </w:rPr>
                  </w:pPr>
                  <w:r>
                    <w:rPr>
                      <w:rFonts w:ascii="Arial" w:hAnsi="Arial" w:cs="Arial"/>
                    </w:rPr>
                    <w:t>Capture</w:t>
                  </w:r>
                  <w:r w:rsidR="009D3CAE" w:rsidRPr="00985D82">
                    <w:rPr>
                      <w:rFonts w:ascii="Arial" w:hAnsi="Arial" w:cs="Arial"/>
                    </w:rPr>
                    <w:t xml:space="preserve"> </w:t>
                  </w:r>
                </w:p>
              </w:txbxContent>
            </v:textbox>
          </v:shape>
        </w:pict>
      </w:r>
      <w:r>
        <w:rPr>
          <w:rFonts w:ascii="Arial" w:hAnsi="Arial" w:cs="Arial"/>
          <w:noProof/>
          <w:sz w:val="20"/>
          <w:szCs w:val="20"/>
          <w:lang w:val="fr-CA"/>
        </w:rPr>
        <w:pict w14:anchorId="3427B305">
          <v:shape id="_x0000_s1077" type="#_x0000_t32" style="position:absolute;left:0;text-align:left;margin-left:138.5pt;margin-top:31.25pt;width:0;height:14.95pt;z-index:22;mso-width-relative:margin;mso-height-relative:margin" o:connectortype="straight"/>
        </w:pict>
      </w:r>
      <w:r w:rsidR="00E81DA3">
        <w:rPr>
          <w:rFonts w:ascii="Arial" w:hAnsi="Arial" w:cs="Arial"/>
          <w:noProof/>
          <w:sz w:val="20"/>
          <w:szCs w:val="20"/>
          <w:lang w:val="fr-CA"/>
        </w:rPr>
        <w:pict w14:anchorId="720B9A82">
          <v:shape id="_x0000_i1036" type="#_x0000_t75" style="width:166.2pt;height:36.75pt;visibility:visible">
            <v:imagedata r:id="rId25" o:title=""/>
          </v:shape>
        </w:pict>
      </w:r>
    </w:p>
    <w:p w14:paraId="5E071E67" w14:textId="1A702DCA" w:rsidR="00407BC3" w:rsidRPr="008C390E" w:rsidRDefault="00407BC3" w:rsidP="00BD3686">
      <w:pPr>
        <w:tabs>
          <w:tab w:val="left" w:pos="420"/>
        </w:tabs>
        <w:rPr>
          <w:rFonts w:ascii="Arial" w:eastAsia="Microsoft YaHei" w:hAnsi="Arial" w:cs="Arial"/>
          <w:b/>
          <w:sz w:val="20"/>
          <w:szCs w:val="20"/>
          <w:lang w:val="fr-CA"/>
        </w:rPr>
      </w:pPr>
      <w:r w:rsidRPr="008C390E">
        <w:rPr>
          <w:rFonts w:ascii="Arial" w:eastAsia="Microsoft YaHei" w:hAnsi="Arial" w:cs="Arial"/>
          <w:b/>
          <w:sz w:val="20"/>
          <w:szCs w:val="20"/>
          <w:lang w:val="fr-CA"/>
        </w:rPr>
        <w:lastRenderedPageBreak/>
        <w:t xml:space="preserve">          </w:t>
      </w:r>
    </w:p>
    <w:p w14:paraId="711D1A45" w14:textId="1C1625A3" w:rsidR="006F79EF" w:rsidRPr="008C390E" w:rsidRDefault="006F79EF" w:rsidP="00BD3686">
      <w:pPr>
        <w:tabs>
          <w:tab w:val="left" w:pos="420"/>
        </w:tabs>
        <w:rPr>
          <w:rFonts w:ascii="Arial" w:eastAsia="Microsoft YaHei" w:hAnsi="Arial" w:cs="Arial"/>
          <w:b/>
          <w:sz w:val="20"/>
          <w:szCs w:val="20"/>
          <w:lang w:val="fr-CA"/>
        </w:rPr>
      </w:pPr>
    </w:p>
    <w:p w14:paraId="16F54CD9" w14:textId="77777777" w:rsidR="00C90FB1" w:rsidRPr="00C90FB1" w:rsidRDefault="00C90FB1" w:rsidP="00C90FB1">
      <w:pPr>
        <w:numPr>
          <w:ilvl w:val="0"/>
          <w:numId w:val="14"/>
        </w:numPr>
        <w:ind w:left="426" w:hanging="219"/>
        <w:rPr>
          <w:rFonts w:ascii="Arial" w:eastAsia="Microsoft YaHei" w:hAnsi="Arial" w:cs="Arial"/>
          <w:sz w:val="20"/>
          <w:szCs w:val="20"/>
          <w:lang w:val="fr-CA"/>
        </w:rPr>
      </w:pPr>
      <w:bookmarkStart w:id="119" w:name="_Toc431804847"/>
      <w:r w:rsidRPr="00C90FB1">
        <w:rPr>
          <w:rFonts w:ascii="Arial" w:eastAsia="Microsoft YaHei" w:hAnsi="Arial" w:cs="Arial"/>
          <w:sz w:val="20"/>
          <w:szCs w:val="20"/>
          <w:lang w:val="fr-CA"/>
        </w:rPr>
        <w:t>Appuyez sur le bouton capture pour capturer une image. Approchez votre appareil de l'objet pour avoir une meilleure vue. Vous pouvez également agrandir ou réduire une image en appuyant sur les boutons Zoom avant et Zoom arrière, et changer le contraste en appuyant sur le bouton Mode couleur.</w:t>
      </w:r>
    </w:p>
    <w:p w14:paraId="5B91F02E" w14:textId="77777777" w:rsidR="00C90FB1" w:rsidRPr="00C90FB1" w:rsidRDefault="00C90FB1" w:rsidP="00C90FB1">
      <w:pPr>
        <w:numPr>
          <w:ilvl w:val="0"/>
          <w:numId w:val="14"/>
        </w:numPr>
        <w:ind w:left="426" w:hanging="219"/>
        <w:rPr>
          <w:rFonts w:ascii="Arial" w:eastAsia="Microsoft YaHei" w:hAnsi="Arial" w:cs="Arial"/>
          <w:sz w:val="20"/>
          <w:szCs w:val="20"/>
          <w:lang w:val="fr-CA"/>
        </w:rPr>
      </w:pPr>
      <w:r w:rsidRPr="00C90FB1">
        <w:rPr>
          <w:rFonts w:ascii="Arial" w:eastAsia="Microsoft YaHei" w:hAnsi="Arial" w:cs="Arial"/>
          <w:sz w:val="20"/>
          <w:szCs w:val="20"/>
          <w:lang w:val="fr-CA"/>
        </w:rPr>
        <w:t xml:space="preserve">Appuyez de nouveau sur le bouton capture pour revenir au mode loupe. </w:t>
      </w:r>
    </w:p>
    <w:p w14:paraId="55302641" w14:textId="10240BCB" w:rsidR="00012C28" w:rsidRPr="008C390E" w:rsidRDefault="00012C28" w:rsidP="00BD3686">
      <w:pPr>
        <w:pStyle w:val="Heading3"/>
        <w:rPr>
          <w:rStyle w:val="Strong"/>
          <w:rFonts w:eastAsia="Microsoft YaHei" w:cs="Arial"/>
          <w:b/>
          <w:bCs/>
          <w:sz w:val="20"/>
          <w:szCs w:val="20"/>
          <w:lang w:val="fr-CA"/>
        </w:rPr>
      </w:pPr>
      <w:bookmarkStart w:id="120" w:name="_Toc433032024"/>
      <w:r w:rsidRPr="008C390E">
        <w:rPr>
          <w:rStyle w:val="Strong"/>
          <w:rFonts w:eastAsia="Microsoft YaHei" w:cs="Arial"/>
          <w:b/>
          <w:bCs/>
          <w:sz w:val="20"/>
          <w:szCs w:val="20"/>
          <w:lang w:val="fr-CA"/>
        </w:rPr>
        <w:t>3.2.</w:t>
      </w:r>
      <w:r w:rsidR="00D90A89">
        <w:rPr>
          <w:rStyle w:val="Strong"/>
          <w:rFonts w:eastAsia="Microsoft YaHei" w:cs="Arial"/>
          <w:b/>
          <w:bCs/>
          <w:sz w:val="20"/>
          <w:szCs w:val="20"/>
          <w:lang w:val="fr-CA"/>
        </w:rPr>
        <w:t>6</w:t>
      </w:r>
      <w:r w:rsidRPr="008C390E">
        <w:rPr>
          <w:rStyle w:val="Strong"/>
          <w:rFonts w:eastAsia="Microsoft YaHei" w:cs="Arial"/>
          <w:b/>
          <w:bCs/>
          <w:sz w:val="20"/>
          <w:szCs w:val="20"/>
          <w:lang w:val="fr-CA"/>
        </w:rPr>
        <w:t xml:space="preserve"> </w:t>
      </w:r>
      <w:bookmarkEnd w:id="117"/>
      <w:bookmarkEnd w:id="118"/>
      <w:bookmarkEnd w:id="119"/>
      <w:r w:rsidR="00C90FB1" w:rsidRPr="00C90FB1">
        <w:rPr>
          <w:rStyle w:val="Strong"/>
          <w:rFonts w:eastAsia="Microsoft YaHei" w:cs="Arial"/>
          <w:b/>
          <w:bCs/>
          <w:sz w:val="20"/>
          <w:szCs w:val="20"/>
          <w:lang w:val="fr-CA"/>
        </w:rPr>
        <w:t>Sauvegarde des paramètres</w:t>
      </w:r>
      <w:bookmarkEnd w:id="120"/>
    </w:p>
    <w:p w14:paraId="405B026E" w14:textId="77777777" w:rsidR="00C90FB1" w:rsidRPr="00C90FB1" w:rsidRDefault="00C90FB1" w:rsidP="00C90FB1">
      <w:pPr>
        <w:numPr>
          <w:ilvl w:val="0"/>
          <w:numId w:val="14"/>
        </w:numPr>
        <w:ind w:left="426" w:hanging="219"/>
        <w:rPr>
          <w:rFonts w:ascii="Arial" w:eastAsia="Microsoft YaHei" w:hAnsi="Arial" w:cs="Arial"/>
          <w:sz w:val="20"/>
          <w:szCs w:val="20"/>
          <w:lang w:val="fr-CA"/>
        </w:rPr>
      </w:pPr>
      <w:bookmarkStart w:id="121" w:name="_Toc26188"/>
      <w:bookmarkStart w:id="122" w:name="_Toc386548215"/>
      <w:bookmarkStart w:id="123" w:name="_Toc431804848"/>
      <w:r w:rsidRPr="00C90FB1">
        <w:rPr>
          <w:rFonts w:ascii="Arial" w:eastAsia="Microsoft YaHei" w:hAnsi="Arial" w:cs="Arial"/>
          <w:sz w:val="20"/>
          <w:szCs w:val="20"/>
          <w:lang w:val="fr-CA"/>
        </w:rPr>
        <w:t xml:space="preserve">L'appareil conservera automatiquement en mémoire les paramètres les plus récents (par exemple : le mode de couleur, le niveau de grossissement, le format de sortie vidéo, les indicateurs sonores, la luminosité) et les </w:t>
      </w:r>
      <w:r w:rsidRPr="00C90FB1">
        <w:rPr>
          <w:rFonts w:ascii="Arial" w:eastAsia="Microsoft YaHei" w:hAnsi="Arial" w:cs="Arial"/>
          <w:sz w:val="20"/>
          <w:szCs w:val="20"/>
          <w:lang w:val="fr-CA"/>
        </w:rPr>
        <w:lastRenderedPageBreak/>
        <w:t>utilisera la prochaine fois que vous allumez votre appareil.</w:t>
      </w:r>
    </w:p>
    <w:p w14:paraId="17E34A6F" w14:textId="5E777A5C" w:rsidR="00012C28" w:rsidRPr="008C390E" w:rsidRDefault="00012C28" w:rsidP="00BD3686">
      <w:pPr>
        <w:pStyle w:val="Heading3"/>
        <w:rPr>
          <w:rStyle w:val="Strong"/>
          <w:rFonts w:eastAsia="Microsoft YaHei" w:cs="Arial"/>
          <w:b/>
          <w:bCs/>
          <w:sz w:val="20"/>
          <w:szCs w:val="20"/>
          <w:lang w:val="fr-CA"/>
        </w:rPr>
      </w:pPr>
      <w:bookmarkStart w:id="124" w:name="_Toc433032025"/>
      <w:r w:rsidRPr="008C390E">
        <w:rPr>
          <w:rStyle w:val="Strong"/>
          <w:rFonts w:eastAsia="Microsoft YaHei" w:cs="Arial"/>
          <w:b/>
          <w:bCs/>
          <w:sz w:val="20"/>
          <w:szCs w:val="20"/>
          <w:lang w:val="fr-CA"/>
        </w:rPr>
        <w:t>3.2.</w:t>
      </w:r>
      <w:r w:rsidR="00D90A89">
        <w:rPr>
          <w:rStyle w:val="Strong"/>
          <w:rFonts w:eastAsia="Microsoft YaHei" w:cs="Arial"/>
          <w:b/>
          <w:bCs/>
          <w:sz w:val="20"/>
          <w:szCs w:val="20"/>
          <w:lang w:val="fr-CA"/>
        </w:rPr>
        <w:t>7</w:t>
      </w:r>
      <w:r w:rsidRPr="008C390E">
        <w:rPr>
          <w:rStyle w:val="Strong"/>
          <w:rFonts w:eastAsia="Microsoft YaHei" w:cs="Arial"/>
          <w:b/>
          <w:bCs/>
          <w:sz w:val="20"/>
          <w:szCs w:val="20"/>
          <w:lang w:val="fr-CA"/>
        </w:rPr>
        <w:t xml:space="preserve"> </w:t>
      </w:r>
      <w:bookmarkEnd w:id="121"/>
      <w:bookmarkEnd w:id="122"/>
      <w:bookmarkEnd w:id="123"/>
      <w:r w:rsidR="00C90FB1" w:rsidRPr="00C90FB1">
        <w:rPr>
          <w:rStyle w:val="Strong"/>
          <w:rFonts w:eastAsia="Microsoft YaHei" w:cs="Arial"/>
          <w:b/>
          <w:bCs/>
          <w:sz w:val="20"/>
          <w:szCs w:val="20"/>
          <w:lang w:val="fr-CA"/>
        </w:rPr>
        <w:t>Fonction économie d'énergie</w:t>
      </w:r>
      <w:bookmarkEnd w:id="124"/>
    </w:p>
    <w:p w14:paraId="3B99ED21" w14:textId="77777777" w:rsidR="00C90FB1" w:rsidRPr="00C90FB1" w:rsidRDefault="00C90FB1" w:rsidP="00C90FB1">
      <w:pPr>
        <w:numPr>
          <w:ilvl w:val="0"/>
          <w:numId w:val="14"/>
        </w:numPr>
        <w:ind w:left="426" w:hanging="219"/>
        <w:rPr>
          <w:rFonts w:ascii="Arial" w:eastAsia="Microsoft YaHei" w:hAnsi="Arial" w:cs="Arial"/>
          <w:sz w:val="20"/>
          <w:szCs w:val="20"/>
          <w:lang w:val="fr-CA"/>
        </w:rPr>
      </w:pPr>
      <w:bookmarkStart w:id="125" w:name="_Toc431804849"/>
      <w:bookmarkStart w:id="126" w:name="_Toc365382539"/>
      <w:bookmarkStart w:id="127" w:name="_Toc365383734"/>
      <w:bookmarkStart w:id="128" w:name="_Toc365383901"/>
      <w:bookmarkStart w:id="129" w:name="_Toc365383935"/>
      <w:bookmarkStart w:id="130" w:name="_Toc365384339"/>
      <w:r w:rsidRPr="00C90FB1">
        <w:rPr>
          <w:rFonts w:ascii="Arial" w:eastAsia="Microsoft YaHei" w:hAnsi="Arial" w:cs="Arial"/>
          <w:sz w:val="20"/>
          <w:szCs w:val="20"/>
          <w:lang w:val="fr-CA"/>
        </w:rPr>
        <w:t>En mode loupe, votre appareil se fermera automatiquement s'il n'a pas été utilisé pendant 3 minutes.</w:t>
      </w:r>
    </w:p>
    <w:p w14:paraId="14F5C03C" w14:textId="50B9C749" w:rsidR="00012C28" w:rsidRPr="008C390E" w:rsidRDefault="00012C28" w:rsidP="00BD3686">
      <w:pPr>
        <w:pStyle w:val="Heading3"/>
        <w:rPr>
          <w:rStyle w:val="Strong"/>
          <w:rFonts w:eastAsia="Microsoft YaHei" w:cs="Arial"/>
          <w:b/>
          <w:bCs/>
          <w:sz w:val="20"/>
          <w:szCs w:val="20"/>
          <w:lang w:val="fr-CA"/>
        </w:rPr>
      </w:pPr>
      <w:bookmarkStart w:id="131" w:name="_Toc433032026"/>
      <w:r w:rsidRPr="008C390E">
        <w:rPr>
          <w:rStyle w:val="Strong"/>
          <w:rFonts w:eastAsia="Microsoft YaHei" w:cs="Arial"/>
          <w:b/>
          <w:bCs/>
          <w:sz w:val="20"/>
          <w:szCs w:val="20"/>
          <w:lang w:val="fr-CA"/>
        </w:rPr>
        <w:t>3.2.</w:t>
      </w:r>
      <w:r w:rsidR="00D90A89">
        <w:rPr>
          <w:rStyle w:val="Strong"/>
          <w:rFonts w:eastAsia="Microsoft YaHei" w:cs="Arial"/>
          <w:b/>
          <w:bCs/>
          <w:sz w:val="20"/>
          <w:szCs w:val="20"/>
          <w:lang w:val="fr-CA"/>
        </w:rPr>
        <w:t>8</w:t>
      </w:r>
      <w:r w:rsidR="00FF75AB" w:rsidRPr="008C390E">
        <w:rPr>
          <w:rStyle w:val="Strong"/>
          <w:rFonts w:eastAsia="Microsoft YaHei" w:cs="Arial"/>
          <w:b/>
          <w:bCs/>
          <w:sz w:val="20"/>
          <w:szCs w:val="20"/>
          <w:lang w:val="fr-CA"/>
        </w:rPr>
        <w:t xml:space="preserve"> </w:t>
      </w:r>
      <w:bookmarkEnd w:id="125"/>
      <w:r w:rsidR="00C90FB1" w:rsidRPr="00C90FB1">
        <w:rPr>
          <w:rStyle w:val="Strong"/>
          <w:rFonts w:eastAsia="Microsoft YaHei" w:cs="Arial"/>
          <w:b/>
          <w:bCs/>
          <w:sz w:val="20"/>
          <w:szCs w:val="20"/>
          <w:lang w:val="fr-CA"/>
        </w:rPr>
        <w:t>Sortie télé</w:t>
      </w:r>
      <w:bookmarkEnd w:id="131"/>
    </w:p>
    <w:p w14:paraId="64EC082F" w14:textId="5BDE187C" w:rsidR="00C90FB1" w:rsidRPr="00C90FB1" w:rsidRDefault="00C90FB1" w:rsidP="00C90FB1">
      <w:pPr>
        <w:numPr>
          <w:ilvl w:val="0"/>
          <w:numId w:val="14"/>
        </w:numPr>
        <w:ind w:left="426" w:hanging="219"/>
        <w:rPr>
          <w:rFonts w:ascii="Arial" w:eastAsia="Microsoft YaHei" w:hAnsi="Arial" w:cs="Arial"/>
          <w:sz w:val="20"/>
          <w:szCs w:val="20"/>
          <w:lang w:val="fr-CA"/>
        </w:rPr>
      </w:pPr>
      <w:r w:rsidRPr="00C90FB1">
        <w:rPr>
          <w:rFonts w:ascii="Arial" w:eastAsia="Microsoft YaHei" w:hAnsi="Arial" w:cs="Arial"/>
          <w:sz w:val="20"/>
          <w:szCs w:val="20"/>
          <w:lang w:val="fr-CA"/>
        </w:rPr>
        <w:t xml:space="preserve">Si l'écran de votre </w:t>
      </w:r>
      <w:r w:rsidR="00125C45">
        <w:rPr>
          <w:rFonts w:ascii="Arial" w:eastAsia="Microsoft YaHei" w:hAnsi="Arial" w:cs="Arial"/>
          <w:sz w:val="20"/>
          <w:szCs w:val="20"/>
          <w:lang w:val="fr-CA"/>
        </w:rPr>
        <w:t>exploré</w:t>
      </w:r>
      <w:r w:rsidRPr="00C90FB1">
        <w:rPr>
          <w:rFonts w:ascii="Arial" w:eastAsia="Microsoft YaHei" w:hAnsi="Arial" w:cs="Arial"/>
          <w:sz w:val="20"/>
          <w:szCs w:val="20"/>
          <w:lang w:val="fr-CA"/>
        </w:rPr>
        <w:t xml:space="preserve"> ne suffit pas, vous pouvez également utiliser la sortie télé pour brancher votre appareil à votre téléviseur.</w:t>
      </w:r>
    </w:p>
    <w:p w14:paraId="4D68624F" w14:textId="4E02D7A1" w:rsidR="00012C28" w:rsidRDefault="00C90FB1" w:rsidP="00C90FB1">
      <w:pPr>
        <w:numPr>
          <w:ilvl w:val="0"/>
          <w:numId w:val="14"/>
        </w:numPr>
        <w:ind w:left="426" w:hanging="219"/>
        <w:rPr>
          <w:rFonts w:ascii="Arial" w:eastAsia="Microsoft YaHei" w:hAnsi="Arial" w:cs="Arial"/>
          <w:sz w:val="20"/>
          <w:szCs w:val="20"/>
          <w:lang w:val="fr-CA"/>
        </w:rPr>
      </w:pPr>
      <w:r w:rsidRPr="00C90FB1">
        <w:rPr>
          <w:rFonts w:ascii="Arial" w:eastAsia="Microsoft YaHei" w:hAnsi="Arial" w:cs="Arial"/>
          <w:sz w:val="20"/>
          <w:szCs w:val="20"/>
          <w:lang w:val="fr-CA"/>
        </w:rPr>
        <w:t xml:space="preserve">Lorsque vous avez branché votre câble à la sortie télé et à votre téléviseur, allumez l'appareil. L'image apparaîtra automatiquement sur votre téléviseur.  </w:t>
      </w:r>
      <w:r w:rsidR="006F5281" w:rsidRPr="008C390E">
        <w:rPr>
          <w:rFonts w:ascii="Arial" w:eastAsia="Microsoft YaHei" w:hAnsi="Arial" w:cs="Arial"/>
          <w:sz w:val="20"/>
          <w:szCs w:val="20"/>
          <w:lang w:val="fr-CA"/>
        </w:rPr>
        <w:t xml:space="preserve">  </w:t>
      </w:r>
    </w:p>
    <w:p w14:paraId="6872D874" w14:textId="77777777" w:rsidR="00794096" w:rsidRPr="008C390E" w:rsidRDefault="00794096" w:rsidP="00794096">
      <w:pPr>
        <w:ind w:left="426"/>
        <w:rPr>
          <w:rFonts w:ascii="Arial" w:eastAsia="Microsoft YaHei" w:hAnsi="Arial" w:cs="Arial"/>
          <w:sz w:val="20"/>
          <w:szCs w:val="20"/>
          <w:lang w:val="fr-CA"/>
        </w:rPr>
      </w:pPr>
    </w:p>
    <w:p w14:paraId="0707AF4E" w14:textId="0BAF8AF7" w:rsidR="00012C28" w:rsidRPr="008C390E" w:rsidRDefault="003F6CDE" w:rsidP="00BD3686">
      <w:pPr>
        <w:pStyle w:val="Heading1"/>
        <w:rPr>
          <w:rFonts w:eastAsia="Microsoft YaHei" w:cs="Arial"/>
          <w:sz w:val="20"/>
          <w:szCs w:val="20"/>
          <w:lang w:val="fr-CA"/>
        </w:rPr>
      </w:pPr>
      <w:bookmarkStart w:id="132" w:name="_Toc431457615"/>
      <w:bookmarkStart w:id="133" w:name="_Toc431457996"/>
      <w:bookmarkStart w:id="134" w:name="_Toc431804850"/>
      <w:bookmarkStart w:id="135" w:name="_Toc433032027"/>
      <w:bookmarkEnd w:id="126"/>
      <w:bookmarkEnd w:id="127"/>
      <w:bookmarkEnd w:id="128"/>
      <w:bookmarkEnd w:id="129"/>
      <w:bookmarkEnd w:id="130"/>
      <w:r w:rsidRPr="008C390E">
        <w:rPr>
          <w:rFonts w:eastAsia="Microsoft YaHei" w:cs="Arial"/>
          <w:sz w:val="20"/>
          <w:szCs w:val="20"/>
          <w:lang w:val="fr-CA"/>
        </w:rPr>
        <w:lastRenderedPageBreak/>
        <w:t>4.</w:t>
      </w:r>
      <w:bookmarkEnd w:id="132"/>
      <w:bookmarkEnd w:id="133"/>
      <w:bookmarkEnd w:id="134"/>
      <w:r w:rsidR="00794096" w:rsidRPr="00794096">
        <w:t xml:space="preserve"> </w:t>
      </w:r>
      <w:r w:rsidR="00794096" w:rsidRPr="00794096">
        <w:rPr>
          <w:rFonts w:eastAsia="Microsoft YaHei" w:cs="Arial"/>
          <w:sz w:val="20"/>
          <w:szCs w:val="20"/>
          <w:lang w:val="fr-CA"/>
        </w:rPr>
        <w:t>Dépannage</w:t>
      </w:r>
      <w:bookmarkEnd w:id="135"/>
    </w:p>
    <w:p w14:paraId="4CDCF0D1" w14:textId="77777777" w:rsidR="0055228F" w:rsidRPr="008C390E" w:rsidRDefault="0055228F" w:rsidP="00BD3686">
      <w:pPr>
        <w:rPr>
          <w:rFonts w:ascii="Arial" w:eastAsia="Microsoft YaHei" w:hAnsi="Arial" w:cs="Arial"/>
          <w:sz w:val="20"/>
          <w:szCs w:val="20"/>
          <w:lang w:val="fr-CA"/>
        </w:rPr>
      </w:pPr>
      <w:bookmarkStart w:id="136" w:name="_Toc365382540"/>
      <w:bookmarkStart w:id="137" w:name="_Toc365383735"/>
      <w:bookmarkStart w:id="138" w:name="_Toc365383902"/>
      <w:bookmarkStart w:id="139" w:name="_Toc365383936"/>
      <w:bookmarkStart w:id="140" w:name="_Toc365384340"/>
      <w:bookmarkStart w:id="141" w:name="_Toc6151"/>
      <w:r w:rsidRPr="008C390E">
        <w:rPr>
          <w:rFonts w:ascii="Arial" w:eastAsia="Microsoft YaHei" w:hAnsi="Arial" w:cs="Arial"/>
          <w:sz w:val="20"/>
          <w:szCs w:val="20"/>
          <w:lang w:val="fr-C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431"/>
      </w:tblGrid>
      <w:tr w:rsidR="00794096" w:rsidRPr="008C390E" w14:paraId="1CE77D72" w14:textId="77777777" w:rsidTr="00794096">
        <w:tc>
          <w:tcPr>
            <w:tcW w:w="2208" w:type="dxa"/>
            <w:shd w:val="clear" w:color="auto" w:fill="auto"/>
          </w:tcPr>
          <w:p w14:paraId="530F6594" w14:textId="6E0299B5" w:rsidR="00794096" w:rsidRPr="00794096" w:rsidRDefault="00794096" w:rsidP="00794096">
            <w:pPr>
              <w:jc w:val="left"/>
              <w:rPr>
                <w:rFonts w:ascii="Arial" w:eastAsia="Microsoft YaHei" w:hAnsi="Arial" w:cs="Arial"/>
                <w:b/>
                <w:sz w:val="20"/>
                <w:szCs w:val="20"/>
                <w:lang w:val="fr-CA"/>
              </w:rPr>
            </w:pPr>
            <w:r w:rsidRPr="00794096">
              <w:rPr>
                <w:rFonts w:ascii="Arial" w:hAnsi="Arial" w:cs="Arial"/>
                <w:b/>
                <w:lang w:val="fr-CA"/>
              </w:rPr>
              <w:t>Problème</w:t>
            </w:r>
          </w:p>
        </w:tc>
        <w:tc>
          <w:tcPr>
            <w:tcW w:w="2431" w:type="dxa"/>
            <w:shd w:val="clear" w:color="auto" w:fill="auto"/>
          </w:tcPr>
          <w:p w14:paraId="10B8CEF0" w14:textId="2C317667" w:rsidR="00794096" w:rsidRPr="00794096" w:rsidRDefault="00794096" w:rsidP="00794096">
            <w:pPr>
              <w:jc w:val="left"/>
              <w:rPr>
                <w:rFonts w:ascii="Arial" w:eastAsia="Microsoft YaHei" w:hAnsi="Arial" w:cs="Arial"/>
                <w:b/>
                <w:sz w:val="20"/>
                <w:szCs w:val="20"/>
                <w:lang w:val="fr-CA"/>
              </w:rPr>
            </w:pPr>
            <w:r w:rsidRPr="00794096">
              <w:rPr>
                <w:rFonts w:ascii="Arial" w:hAnsi="Arial" w:cs="Arial"/>
              </w:rPr>
              <w:t>Solutions</w:t>
            </w:r>
          </w:p>
        </w:tc>
      </w:tr>
      <w:tr w:rsidR="00794096" w:rsidRPr="008C390E" w14:paraId="73168130" w14:textId="77777777" w:rsidTr="00794096">
        <w:tc>
          <w:tcPr>
            <w:tcW w:w="2208" w:type="dxa"/>
            <w:shd w:val="clear" w:color="auto" w:fill="auto"/>
          </w:tcPr>
          <w:p w14:paraId="77C430FD" w14:textId="5D55A43B" w:rsidR="00794096" w:rsidRPr="00794096" w:rsidRDefault="00794096" w:rsidP="00794096">
            <w:pPr>
              <w:jc w:val="left"/>
              <w:rPr>
                <w:rFonts w:ascii="Arial" w:eastAsia="Microsoft YaHei" w:hAnsi="Arial" w:cs="Arial"/>
                <w:b/>
                <w:sz w:val="20"/>
                <w:szCs w:val="20"/>
                <w:lang w:val="fr-CA"/>
              </w:rPr>
            </w:pPr>
            <w:r w:rsidRPr="00794096">
              <w:rPr>
                <w:rFonts w:ascii="Arial" w:hAnsi="Arial" w:cs="Arial"/>
                <w:lang w:val="fr-CA"/>
              </w:rPr>
              <w:t xml:space="preserve">Écran noir </w:t>
            </w:r>
          </w:p>
        </w:tc>
        <w:tc>
          <w:tcPr>
            <w:tcW w:w="2431" w:type="dxa"/>
            <w:shd w:val="clear" w:color="auto" w:fill="auto"/>
          </w:tcPr>
          <w:p w14:paraId="1B5A525D" w14:textId="638975CD" w:rsidR="00794096" w:rsidRPr="00794096" w:rsidRDefault="00794096" w:rsidP="00794096">
            <w:pPr>
              <w:numPr>
                <w:ilvl w:val="0"/>
                <w:numId w:val="15"/>
              </w:numPr>
              <w:ind w:left="372" w:hanging="305"/>
              <w:jc w:val="left"/>
              <w:rPr>
                <w:rFonts w:ascii="Arial" w:eastAsia="Microsoft YaHei" w:hAnsi="Arial" w:cs="Arial"/>
                <w:sz w:val="20"/>
                <w:szCs w:val="20"/>
                <w:lang w:val="fr-CA"/>
              </w:rPr>
            </w:pPr>
            <w:r w:rsidRPr="00794096">
              <w:rPr>
                <w:rFonts w:ascii="Arial" w:hAnsi="Arial" w:cs="Arial"/>
                <w:lang w:val="fr-CA"/>
              </w:rPr>
              <w:t>Assurez-vous que l'appareil est en marche.</w:t>
            </w:r>
          </w:p>
        </w:tc>
      </w:tr>
      <w:tr w:rsidR="00794096" w:rsidRPr="008C390E" w14:paraId="10993F8E" w14:textId="77777777" w:rsidTr="00794096">
        <w:trPr>
          <w:trHeight w:val="2826"/>
        </w:trPr>
        <w:tc>
          <w:tcPr>
            <w:tcW w:w="2208" w:type="dxa"/>
            <w:shd w:val="clear" w:color="auto" w:fill="auto"/>
          </w:tcPr>
          <w:p w14:paraId="4167129C" w14:textId="0D252B57" w:rsidR="00794096" w:rsidRPr="00794096" w:rsidRDefault="00794096" w:rsidP="00794096">
            <w:pPr>
              <w:jc w:val="left"/>
              <w:rPr>
                <w:rFonts w:ascii="Arial" w:eastAsia="Microsoft YaHei" w:hAnsi="Arial" w:cs="Arial"/>
                <w:b/>
                <w:sz w:val="20"/>
                <w:szCs w:val="20"/>
                <w:lang w:val="fr-CA"/>
              </w:rPr>
            </w:pPr>
            <w:r w:rsidRPr="00794096">
              <w:rPr>
                <w:rFonts w:ascii="Arial" w:hAnsi="Arial" w:cs="Arial"/>
                <w:lang w:val="fr-CA"/>
              </w:rPr>
              <w:t>Appareil qui ne s’allume pas</w:t>
            </w:r>
          </w:p>
        </w:tc>
        <w:tc>
          <w:tcPr>
            <w:tcW w:w="2431" w:type="dxa"/>
            <w:shd w:val="clear" w:color="auto" w:fill="auto"/>
          </w:tcPr>
          <w:p w14:paraId="3A7E0BD8" w14:textId="5FB2D804" w:rsidR="00794096" w:rsidRPr="00794096" w:rsidRDefault="00794096" w:rsidP="00794096">
            <w:pPr>
              <w:numPr>
                <w:ilvl w:val="0"/>
                <w:numId w:val="15"/>
              </w:numPr>
              <w:ind w:left="372" w:hanging="305"/>
              <w:jc w:val="left"/>
              <w:rPr>
                <w:rFonts w:ascii="Arial" w:eastAsia="Microsoft YaHei" w:hAnsi="Arial" w:cs="Arial"/>
                <w:sz w:val="20"/>
                <w:szCs w:val="20"/>
                <w:lang w:val="fr-CA"/>
              </w:rPr>
            </w:pPr>
            <w:r w:rsidRPr="00794096">
              <w:rPr>
                <w:rFonts w:ascii="Arial" w:hAnsi="Arial" w:cs="Arial"/>
                <w:lang w:val="fr-CA"/>
              </w:rPr>
              <w:t>Assurez-vous que la lentille de la caméra est propre.</w:t>
            </w:r>
          </w:p>
        </w:tc>
      </w:tr>
      <w:tr w:rsidR="00794096" w:rsidRPr="008C390E" w14:paraId="2527C9C9" w14:textId="77777777" w:rsidTr="00794096">
        <w:tc>
          <w:tcPr>
            <w:tcW w:w="2208" w:type="dxa"/>
            <w:shd w:val="clear" w:color="auto" w:fill="auto"/>
          </w:tcPr>
          <w:p w14:paraId="6227D525" w14:textId="1E5118B3" w:rsidR="00794096" w:rsidRPr="00794096" w:rsidRDefault="00794096" w:rsidP="00794096">
            <w:pPr>
              <w:jc w:val="left"/>
              <w:rPr>
                <w:rFonts w:ascii="Arial" w:eastAsia="Microsoft YaHei" w:hAnsi="Arial" w:cs="Arial"/>
                <w:b/>
                <w:sz w:val="20"/>
                <w:szCs w:val="20"/>
                <w:lang w:val="fr-CA"/>
              </w:rPr>
            </w:pPr>
            <w:r w:rsidRPr="00794096">
              <w:rPr>
                <w:rFonts w:ascii="Arial" w:hAnsi="Arial" w:cs="Arial"/>
                <w:lang w:val="fr-CA"/>
              </w:rPr>
              <w:t xml:space="preserve">Image noire et déformée </w:t>
            </w:r>
          </w:p>
        </w:tc>
        <w:tc>
          <w:tcPr>
            <w:tcW w:w="2431" w:type="dxa"/>
            <w:shd w:val="clear" w:color="auto" w:fill="auto"/>
          </w:tcPr>
          <w:p w14:paraId="11487E73" w14:textId="6B15F122" w:rsidR="00794096" w:rsidRPr="00794096" w:rsidRDefault="00794096" w:rsidP="00794096">
            <w:pPr>
              <w:ind w:left="372"/>
              <w:jc w:val="left"/>
              <w:rPr>
                <w:rFonts w:ascii="Arial" w:eastAsia="Microsoft YaHei" w:hAnsi="Arial" w:cs="Arial"/>
                <w:b/>
                <w:sz w:val="20"/>
                <w:szCs w:val="20"/>
                <w:lang w:val="fr-CA"/>
              </w:rPr>
            </w:pPr>
            <w:r w:rsidRPr="00794096">
              <w:rPr>
                <w:rFonts w:ascii="Arial" w:hAnsi="Arial" w:cs="Arial"/>
                <w:lang w:val="fr-CA"/>
              </w:rPr>
              <w:t>Diminuez le niveau de grossissement.</w:t>
            </w:r>
          </w:p>
        </w:tc>
      </w:tr>
      <w:tr w:rsidR="00794096" w:rsidRPr="008C390E" w14:paraId="204E92D8" w14:textId="77777777" w:rsidTr="00794096">
        <w:tc>
          <w:tcPr>
            <w:tcW w:w="2208" w:type="dxa"/>
            <w:shd w:val="clear" w:color="auto" w:fill="auto"/>
          </w:tcPr>
          <w:p w14:paraId="0274ECDB" w14:textId="6BCC20A3" w:rsidR="00794096" w:rsidRPr="00794096" w:rsidRDefault="00794096" w:rsidP="00794096">
            <w:pPr>
              <w:jc w:val="left"/>
              <w:rPr>
                <w:rFonts w:ascii="Arial" w:eastAsia="Microsoft YaHei" w:hAnsi="Arial" w:cs="Arial"/>
                <w:b/>
                <w:sz w:val="20"/>
                <w:szCs w:val="20"/>
                <w:lang w:val="fr-CA"/>
              </w:rPr>
            </w:pPr>
            <w:r w:rsidRPr="00794096">
              <w:rPr>
                <w:rFonts w:ascii="Arial" w:hAnsi="Arial" w:cs="Arial"/>
                <w:lang w:val="fr-CA"/>
              </w:rPr>
              <w:t xml:space="preserve">Absence d’image </w:t>
            </w:r>
            <w:r w:rsidRPr="00794096">
              <w:rPr>
                <w:rFonts w:ascii="Arial" w:hAnsi="Arial" w:cs="Arial"/>
                <w:lang w:val="fr-CA"/>
              </w:rPr>
              <w:lastRenderedPageBreak/>
              <w:t>après le branchement à un téléviseur</w:t>
            </w:r>
          </w:p>
        </w:tc>
        <w:tc>
          <w:tcPr>
            <w:tcW w:w="2431" w:type="dxa"/>
            <w:shd w:val="clear" w:color="auto" w:fill="auto"/>
          </w:tcPr>
          <w:p w14:paraId="687309DF" w14:textId="3629ED3C" w:rsidR="00794096" w:rsidRPr="00794096" w:rsidRDefault="00794096" w:rsidP="00794096">
            <w:pPr>
              <w:numPr>
                <w:ilvl w:val="0"/>
                <w:numId w:val="15"/>
              </w:numPr>
              <w:ind w:left="372" w:hanging="305"/>
              <w:jc w:val="left"/>
              <w:rPr>
                <w:rFonts w:ascii="Arial" w:eastAsia="Microsoft YaHei" w:hAnsi="Arial" w:cs="Arial"/>
                <w:sz w:val="20"/>
                <w:szCs w:val="20"/>
                <w:lang w:val="fr-CA"/>
              </w:rPr>
            </w:pPr>
            <w:r w:rsidRPr="00794096">
              <w:rPr>
                <w:rFonts w:ascii="Arial" w:hAnsi="Arial" w:cs="Arial"/>
                <w:lang w:val="fr-CA"/>
              </w:rPr>
              <w:lastRenderedPageBreak/>
              <w:t xml:space="preserve">Assurez-vous que </w:t>
            </w:r>
            <w:r w:rsidRPr="00794096">
              <w:rPr>
                <w:rFonts w:ascii="Arial" w:hAnsi="Arial" w:cs="Arial"/>
                <w:lang w:val="fr-CA"/>
              </w:rPr>
              <w:lastRenderedPageBreak/>
              <w:t xml:space="preserve">la pile se trouve à l'intérieur de l'appareil et qu'elle est rechargée. </w:t>
            </w:r>
          </w:p>
        </w:tc>
      </w:tr>
      <w:tr w:rsidR="00794096" w:rsidRPr="008C390E" w14:paraId="35DBD531" w14:textId="77777777" w:rsidTr="00794096">
        <w:tc>
          <w:tcPr>
            <w:tcW w:w="2208" w:type="dxa"/>
            <w:shd w:val="clear" w:color="auto" w:fill="auto"/>
          </w:tcPr>
          <w:p w14:paraId="0164325A" w14:textId="37A40EDA" w:rsidR="00794096" w:rsidRPr="00794096" w:rsidRDefault="00794096" w:rsidP="00794096">
            <w:pPr>
              <w:jc w:val="left"/>
              <w:rPr>
                <w:rFonts w:ascii="Arial" w:eastAsia="Microsoft YaHei" w:hAnsi="Arial" w:cs="Arial"/>
                <w:sz w:val="20"/>
                <w:szCs w:val="20"/>
                <w:lang w:val="fr-CA"/>
              </w:rPr>
            </w:pPr>
            <w:r w:rsidRPr="00794096">
              <w:rPr>
                <w:rFonts w:ascii="Arial" w:hAnsi="Arial" w:cs="Arial"/>
                <w:lang w:val="fr-CA"/>
              </w:rPr>
              <w:lastRenderedPageBreak/>
              <w:t>La pile ne se recharge pas</w:t>
            </w:r>
          </w:p>
        </w:tc>
        <w:tc>
          <w:tcPr>
            <w:tcW w:w="2431" w:type="dxa"/>
            <w:shd w:val="clear" w:color="auto" w:fill="auto"/>
          </w:tcPr>
          <w:p w14:paraId="7BEC5DEA" w14:textId="7AC632B5" w:rsidR="00794096" w:rsidRPr="00794096" w:rsidRDefault="00794096" w:rsidP="00794096">
            <w:pPr>
              <w:numPr>
                <w:ilvl w:val="0"/>
                <w:numId w:val="15"/>
              </w:numPr>
              <w:ind w:left="372" w:hanging="305"/>
              <w:jc w:val="left"/>
              <w:rPr>
                <w:rFonts w:ascii="Arial" w:eastAsia="Microsoft YaHei" w:hAnsi="Arial" w:cs="Arial"/>
                <w:sz w:val="20"/>
                <w:szCs w:val="20"/>
                <w:lang w:val="fr-CA"/>
              </w:rPr>
            </w:pPr>
            <w:r w:rsidRPr="00794096">
              <w:rPr>
                <w:rFonts w:ascii="Arial" w:hAnsi="Arial" w:cs="Arial"/>
                <w:lang w:val="fr-CA"/>
              </w:rPr>
              <w:t>Essayez de brancher le bloc d'alimentation avant d’ouvrir votre appareil.</w:t>
            </w:r>
          </w:p>
        </w:tc>
      </w:tr>
    </w:tbl>
    <w:p w14:paraId="7123B4AE" w14:textId="0C134CFA" w:rsidR="00012C28" w:rsidRPr="008C390E" w:rsidRDefault="00CF47A6" w:rsidP="00BD3686">
      <w:pPr>
        <w:pStyle w:val="Heading1"/>
        <w:rPr>
          <w:rFonts w:eastAsia="Microsoft YaHei" w:cs="Arial"/>
          <w:sz w:val="20"/>
          <w:szCs w:val="20"/>
          <w:lang w:val="fr-CA"/>
        </w:rPr>
      </w:pPr>
      <w:bookmarkStart w:id="142" w:name="_Toc431457616"/>
      <w:bookmarkStart w:id="143" w:name="_Toc431457997"/>
      <w:bookmarkStart w:id="144" w:name="_Toc431804851"/>
      <w:bookmarkStart w:id="145" w:name="_Toc433032028"/>
      <w:bookmarkEnd w:id="136"/>
      <w:bookmarkEnd w:id="137"/>
      <w:bookmarkEnd w:id="138"/>
      <w:bookmarkEnd w:id="139"/>
      <w:bookmarkEnd w:id="140"/>
      <w:bookmarkEnd w:id="141"/>
      <w:r w:rsidRPr="008C390E">
        <w:rPr>
          <w:rFonts w:eastAsia="Microsoft YaHei" w:cs="Arial"/>
          <w:sz w:val="20"/>
          <w:szCs w:val="20"/>
          <w:lang w:val="fr-CA"/>
        </w:rPr>
        <w:t xml:space="preserve">5. </w:t>
      </w:r>
      <w:bookmarkEnd w:id="142"/>
      <w:bookmarkEnd w:id="143"/>
      <w:bookmarkEnd w:id="144"/>
      <w:r w:rsidR="00D51FA2" w:rsidRPr="00D51FA2">
        <w:rPr>
          <w:rFonts w:eastAsia="Microsoft YaHei" w:cs="Arial"/>
          <w:sz w:val="20"/>
          <w:szCs w:val="20"/>
          <w:lang w:val="fr-CA"/>
        </w:rPr>
        <w:t>Guide de sécurité</w:t>
      </w:r>
      <w:bookmarkEnd w:id="145"/>
    </w:p>
    <w:p w14:paraId="103015C7" w14:textId="77777777" w:rsidR="00D51FA2" w:rsidRPr="00D51FA2" w:rsidRDefault="00D51FA2" w:rsidP="00D51FA2">
      <w:pPr>
        <w:pStyle w:val="Heading1"/>
        <w:rPr>
          <w:rFonts w:eastAsia="Microsoft YaHei" w:cs="Arial"/>
          <w:b w:val="0"/>
          <w:bCs w:val="0"/>
          <w:kern w:val="2"/>
          <w:sz w:val="20"/>
          <w:szCs w:val="20"/>
          <w:lang w:val="fr-CA"/>
        </w:rPr>
      </w:pPr>
      <w:bookmarkStart w:id="146" w:name="_Toc433032029"/>
      <w:bookmarkStart w:id="147" w:name="_Toc431457617"/>
      <w:bookmarkStart w:id="148" w:name="_Toc431457998"/>
      <w:bookmarkStart w:id="149" w:name="_Toc431804852"/>
      <w:r w:rsidRPr="00D51FA2">
        <w:rPr>
          <w:rFonts w:eastAsia="Microsoft YaHei" w:cs="Arial"/>
          <w:b w:val="0"/>
          <w:bCs w:val="0"/>
          <w:kern w:val="2"/>
          <w:sz w:val="20"/>
          <w:szCs w:val="20"/>
          <w:lang w:val="fr-CA"/>
        </w:rPr>
        <w:t>Afin de maintenir votre appareil en bonne condition, veuillez lire attentivement les consignes de sécurité suivantes.</w:t>
      </w:r>
      <w:bookmarkEnd w:id="146"/>
    </w:p>
    <w:p w14:paraId="1FC03E13" w14:textId="6C5A60CC" w:rsidR="00D51FA2" w:rsidRPr="00D51FA2" w:rsidRDefault="00D51FA2" w:rsidP="00D51FA2">
      <w:pPr>
        <w:numPr>
          <w:ilvl w:val="0"/>
          <w:numId w:val="14"/>
        </w:numPr>
        <w:ind w:left="426" w:hanging="219"/>
        <w:rPr>
          <w:rFonts w:ascii="Arial" w:eastAsia="Microsoft YaHei" w:hAnsi="Arial" w:cs="Arial"/>
          <w:sz w:val="20"/>
          <w:szCs w:val="20"/>
          <w:lang w:val="fr-CA"/>
        </w:rPr>
      </w:pPr>
      <w:r w:rsidRPr="00D51FA2">
        <w:rPr>
          <w:rFonts w:ascii="Arial" w:eastAsia="Microsoft YaHei" w:hAnsi="Arial" w:cs="Arial"/>
          <w:sz w:val="20"/>
          <w:szCs w:val="20"/>
          <w:lang w:val="fr-CA"/>
        </w:rPr>
        <w:t xml:space="preserve">Ne pas exposer votre </w:t>
      </w:r>
      <w:proofErr w:type="spellStart"/>
      <w:r w:rsidR="007D5E8B">
        <w:rPr>
          <w:rFonts w:ascii="Arial" w:eastAsia="Microsoft YaHei" w:hAnsi="Arial" w:cs="Arial"/>
          <w:sz w:val="20"/>
          <w:szCs w:val="20"/>
          <w:lang w:val="fr-CA"/>
        </w:rPr>
        <w:t>explorē</w:t>
      </w:r>
      <w:proofErr w:type="spellEnd"/>
      <w:r w:rsidR="007D5E8B">
        <w:rPr>
          <w:rFonts w:ascii="Arial" w:eastAsia="Microsoft YaHei" w:hAnsi="Arial" w:cs="Arial"/>
          <w:sz w:val="20"/>
          <w:szCs w:val="20"/>
          <w:lang w:val="fr-CA"/>
        </w:rPr>
        <w:t xml:space="preserve"> 3</w:t>
      </w:r>
      <w:r w:rsidRPr="00D51FA2">
        <w:rPr>
          <w:rFonts w:ascii="Arial" w:eastAsia="Microsoft YaHei" w:hAnsi="Arial" w:cs="Arial"/>
          <w:sz w:val="20"/>
          <w:szCs w:val="20"/>
          <w:lang w:val="fr-CA"/>
        </w:rPr>
        <w:t xml:space="preserve"> à de la chaleur excessive et éviter de le laisser directement au soleil afin de réduire les risques d'incendie.</w:t>
      </w:r>
    </w:p>
    <w:p w14:paraId="2D1A1D05" w14:textId="77777777" w:rsidR="00D51FA2" w:rsidRPr="00D51FA2" w:rsidRDefault="00D51FA2" w:rsidP="00D51FA2">
      <w:pPr>
        <w:numPr>
          <w:ilvl w:val="0"/>
          <w:numId w:val="14"/>
        </w:numPr>
        <w:ind w:left="426" w:hanging="219"/>
        <w:rPr>
          <w:rFonts w:ascii="Arial" w:eastAsia="Microsoft YaHei" w:hAnsi="Arial" w:cs="Arial"/>
          <w:sz w:val="20"/>
          <w:szCs w:val="20"/>
          <w:lang w:val="fr-CA"/>
        </w:rPr>
      </w:pPr>
      <w:r w:rsidRPr="00D51FA2">
        <w:rPr>
          <w:rFonts w:ascii="Arial" w:eastAsia="Microsoft YaHei" w:hAnsi="Arial" w:cs="Arial"/>
          <w:sz w:val="20"/>
          <w:szCs w:val="20"/>
          <w:lang w:val="fr-CA"/>
        </w:rPr>
        <w:lastRenderedPageBreak/>
        <w:t xml:space="preserve">Ne pas utiliser à proximité d’eau ou dans des zones à hauts taux d’humidité, à la pluie, ou à proximité de liquides ou de produits chimiques. </w:t>
      </w:r>
    </w:p>
    <w:p w14:paraId="5DD8128B" w14:textId="77777777" w:rsidR="00D51FA2" w:rsidRPr="00D51FA2" w:rsidRDefault="00D51FA2" w:rsidP="00D51FA2">
      <w:pPr>
        <w:numPr>
          <w:ilvl w:val="0"/>
          <w:numId w:val="14"/>
        </w:numPr>
        <w:ind w:left="426" w:hanging="219"/>
        <w:rPr>
          <w:rFonts w:ascii="Arial" w:eastAsia="Microsoft YaHei" w:hAnsi="Arial" w:cs="Arial"/>
          <w:sz w:val="20"/>
          <w:szCs w:val="20"/>
          <w:lang w:val="fr-CA"/>
        </w:rPr>
      </w:pPr>
      <w:r w:rsidRPr="00D51FA2">
        <w:rPr>
          <w:rFonts w:ascii="Arial" w:eastAsia="Microsoft YaHei" w:hAnsi="Arial" w:cs="Arial"/>
          <w:sz w:val="20"/>
          <w:szCs w:val="20"/>
          <w:lang w:val="fr-CA"/>
        </w:rPr>
        <w:t>Ne pas utiliser cette loupe à proximité d'appareils médicaux qui ne sont pas adéquatement protégés.</w:t>
      </w:r>
    </w:p>
    <w:p w14:paraId="454C5482" w14:textId="5AB0D85D" w:rsidR="00D51FA2" w:rsidRPr="00D51FA2" w:rsidRDefault="00D51FA2" w:rsidP="00D51FA2">
      <w:pPr>
        <w:numPr>
          <w:ilvl w:val="0"/>
          <w:numId w:val="14"/>
        </w:numPr>
        <w:ind w:left="426" w:hanging="219"/>
        <w:rPr>
          <w:rFonts w:ascii="Arial" w:eastAsia="Microsoft YaHei" w:hAnsi="Arial" w:cs="Arial"/>
          <w:sz w:val="20"/>
          <w:szCs w:val="20"/>
          <w:lang w:val="fr-CA"/>
        </w:rPr>
      </w:pPr>
      <w:r w:rsidRPr="00D51FA2">
        <w:rPr>
          <w:rFonts w:ascii="Arial" w:eastAsia="Microsoft YaHei" w:hAnsi="Arial" w:cs="Arial"/>
          <w:sz w:val="20"/>
          <w:szCs w:val="20"/>
          <w:lang w:val="fr-CA"/>
        </w:rPr>
        <w:t xml:space="preserve">Utiliser </w:t>
      </w:r>
      <w:proofErr w:type="spellStart"/>
      <w:r w:rsidR="007D5E8B">
        <w:rPr>
          <w:rFonts w:ascii="Arial" w:eastAsia="Microsoft YaHei" w:hAnsi="Arial" w:cs="Arial"/>
          <w:sz w:val="20"/>
          <w:szCs w:val="20"/>
          <w:lang w:val="fr-CA"/>
        </w:rPr>
        <w:t>explorē</w:t>
      </w:r>
      <w:proofErr w:type="spellEnd"/>
      <w:r w:rsidR="007D5E8B">
        <w:rPr>
          <w:rFonts w:ascii="Arial" w:eastAsia="Microsoft YaHei" w:hAnsi="Arial" w:cs="Arial"/>
          <w:sz w:val="20"/>
          <w:szCs w:val="20"/>
          <w:lang w:val="fr-CA"/>
        </w:rPr>
        <w:t xml:space="preserve"> 3</w:t>
      </w:r>
      <w:r w:rsidRPr="00D51FA2">
        <w:rPr>
          <w:rFonts w:ascii="Arial" w:eastAsia="Microsoft YaHei" w:hAnsi="Arial" w:cs="Arial"/>
          <w:sz w:val="20"/>
          <w:szCs w:val="20"/>
          <w:lang w:val="fr-CA"/>
        </w:rPr>
        <w:t xml:space="preserve"> seulement dans des températures variant entre 10°C et 40°C. </w:t>
      </w:r>
    </w:p>
    <w:p w14:paraId="1C52DC4A" w14:textId="77777777" w:rsidR="00D51FA2" w:rsidRPr="00D51FA2" w:rsidRDefault="00D51FA2" w:rsidP="00D51FA2">
      <w:pPr>
        <w:numPr>
          <w:ilvl w:val="0"/>
          <w:numId w:val="14"/>
        </w:numPr>
        <w:ind w:left="426" w:hanging="219"/>
        <w:rPr>
          <w:rFonts w:ascii="Arial" w:eastAsia="Microsoft YaHei" w:hAnsi="Arial" w:cs="Arial"/>
          <w:sz w:val="20"/>
          <w:szCs w:val="20"/>
          <w:lang w:val="fr-CA"/>
        </w:rPr>
      </w:pPr>
      <w:r w:rsidRPr="00D51FA2">
        <w:rPr>
          <w:rFonts w:ascii="Arial" w:eastAsia="Microsoft YaHei" w:hAnsi="Arial" w:cs="Arial"/>
          <w:sz w:val="20"/>
          <w:szCs w:val="20"/>
          <w:lang w:val="fr-CA"/>
        </w:rPr>
        <w:t>Ne pas tenter de réparer la loupe par vous-même ou d'ouvrir le boîtier puisque cela annulerait la garantie. Contactez votre vendeur pour réparer cet appareil si nécessaire.</w:t>
      </w:r>
    </w:p>
    <w:p w14:paraId="31D9CD4A" w14:textId="77777777" w:rsidR="00D51FA2" w:rsidRPr="00D51FA2" w:rsidRDefault="00D51FA2" w:rsidP="00D51FA2">
      <w:pPr>
        <w:numPr>
          <w:ilvl w:val="0"/>
          <w:numId w:val="14"/>
        </w:numPr>
        <w:ind w:left="426" w:hanging="219"/>
        <w:rPr>
          <w:rFonts w:ascii="Arial" w:eastAsia="Microsoft YaHei" w:hAnsi="Arial" w:cs="Arial"/>
          <w:sz w:val="20"/>
          <w:szCs w:val="20"/>
          <w:lang w:val="fr-CA"/>
        </w:rPr>
      </w:pPr>
      <w:r w:rsidRPr="00D51FA2">
        <w:rPr>
          <w:rFonts w:ascii="Arial" w:eastAsia="Microsoft YaHei" w:hAnsi="Arial" w:cs="Arial"/>
          <w:sz w:val="20"/>
          <w:szCs w:val="20"/>
          <w:lang w:val="fr-CA"/>
        </w:rPr>
        <w:t xml:space="preserve">Toujours débrancher l'appareil avant de le nettoyer. Nettoyer l'extérieur de l'appareil à l'aide d'un linge doux et humide. Ne pas utiliser de produits nettoyants ou de produits abrasifs car ils endommageraient votre </w:t>
      </w:r>
      <w:r w:rsidRPr="00D51FA2">
        <w:rPr>
          <w:rFonts w:ascii="Arial" w:eastAsia="Microsoft YaHei" w:hAnsi="Arial" w:cs="Arial"/>
          <w:sz w:val="20"/>
          <w:szCs w:val="20"/>
          <w:lang w:val="fr-CA"/>
        </w:rPr>
        <w:lastRenderedPageBreak/>
        <w:t>appareil.</w:t>
      </w:r>
    </w:p>
    <w:p w14:paraId="0BA55186" w14:textId="77777777" w:rsidR="00D51FA2" w:rsidRPr="00D51FA2" w:rsidRDefault="00D51FA2" w:rsidP="00D51FA2">
      <w:pPr>
        <w:numPr>
          <w:ilvl w:val="0"/>
          <w:numId w:val="14"/>
        </w:numPr>
        <w:ind w:left="426" w:hanging="219"/>
        <w:rPr>
          <w:rFonts w:ascii="Arial" w:eastAsia="Microsoft YaHei" w:hAnsi="Arial" w:cs="Arial"/>
          <w:sz w:val="20"/>
          <w:szCs w:val="20"/>
          <w:lang w:val="fr-CA"/>
        </w:rPr>
      </w:pPr>
      <w:r w:rsidRPr="00D51FA2">
        <w:rPr>
          <w:rFonts w:ascii="Arial" w:eastAsia="Microsoft YaHei" w:hAnsi="Arial" w:cs="Arial"/>
          <w:sz w:val="20"/>
          <w:szCs w:val="20"/>
          <w:lang w:val="fr-CA"/>
        </w:rPr>
        <w:t>Utiliser uniquement un bloc d'alimentation compatible pour recharger l'appareil afin d’éviter de l’endommager.</w:t>
      </w:r>
    </w:p>
    <w:p w14:paraId="24BB6EF2" w14:textId="2E80514F" w:rsidR="0055228F" w:rsidRPr="008C390E" w:rsidRDefault="00156742" w:rsidP="00BD3686">
      <w:pPr>
        <w:pStyle w:val="Heading1"/>
        <w:rPr>
          <w:rFonts w:eastAsia="Microsoft YaHei" w:cs="Arial"/>
          <w:sz w:val="20"/>
          <w:szCs w:val="20"/>
          <w:lang w:val="fr-CA"/>
        </w:rPr>
      </w:pPr>
      <w:bookmarkStart w:id="150" w:name="_Toc433032030"/>
      <w:r w:rsidRPr="008C390E">
        <w:rPr>
          <w:rFonts w:eastAsia="Microsoft YaHei" w:cs="Arial"/>
          <w:sz w:val="20"/>
          <w:szCs w:val="20"/>
          <w:lang w:val="fr-CA"/>
        </w:rPr>
        <w:t xml:space="preserve">6. </w:t>
      </w:r>
      <w:bookmarkEnd w:id="147"/>
      <w:bookmarkEnd w:id="148"/>
      <w:bookmarkEnd w:id="149"/>
      <w:r w:rsidR="00DC3118" w:rsidRPr="00DC3118">
        <w:rPr>
          <w:rFonts w:eastAsia="Microsoft YaHei" w:cs="Arial"/>
          <w:sz w:val="20"/>
          <w:szCs w:val="20"/>
          <w:lang w:val="fr-CA"/>
        </w:rPr>
        <w:t>Caractéristiques techniques</w:t>
      </w:r>
      <w:bookmarkEnd w:id="150"/>
    </w:p>
    <w:p w14:paraId="273E8919"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bookmarkStart w:id="151" w:name="_Toc431457618"/>
      <w:bookmarkStart w:id="152" w:name="_Toc431457999"/>
      <w:bookmarkStart w:id="153" w:name="_Toc431804853"/>
      <w:r w:rsidRPr="00DC3118">
        <w:rPr>
          <w:rFonts w:ascii="Arial" w:eastAsia="Microsoft YaHei" w:hAnsi="Arial" w:cs="Arial"/>
          <w:sz w:val="20"/>
          <w:szCs w:val="20"/>
          <w:lang w:val="fr-CA"/>
        </w:rPr>
        <w:t>Écran TFT LCD de 3,5 pouces</w:t>
      </w:r>
    </w:p>
    <w:p w14:paraId="251E4113"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Zoom continu de 2x à 16x</w:t>
      </w:r>
    </w:p>
    <w:p w14:paraId="14B34A33"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Mise au point automatique</w:t>
      </w:r>
    </w:p>
    <w:p w14:paraId="3D324744"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Sortie télé : PAL/NTSC</w:t>
      </w:r>
    </w:p>
    <w:p w14:paraId="4CE4D325"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Gestion d'énergie : L'appareil s’éteint automatiquement après 3 minutes d’inactivité</w:t>
      </w:r>
    </w:p>
    <w:p w14:paraId="01850B4F"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Support pliable</w:t>
      </w:r>
    </w:p>
    <w:p w14:paraId="680F9982"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Lecture rapide, image non floue</w:t>
      </w:r>
    </w:p>
    <w:p w14:paraId="3980F8D4"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Temps de recharge : Environ 3,5 heures</w:t>
      </w:r>
    </w:p>
    <w:p w14:paraId="23D6B1D6"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 xml:space="preserve">Fonctions : Capture d'image, changement du mode de couleur, zoom avant et arrière </w:t>
      </w:r>
    </w:p>
    <w:p w14:paraId="7E7129E4"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Sauvegarde des paramètres après la fermeture de l'appareil</w:t>
      </w:r>
    </w:p>
    <w:p w14:paraId="56611726"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lastRenderedPageBreak/>
        <w:t xml:space="preserve">Ajustement de la luminosité </w:t>
      </w:r>
    </w:p>
    <w:p w14:paraId="65C1E871"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Indicateur de pile : Positif</w:t>
      </w:r>
    </w:p>
    <w:p w14:paraId="5AFF1682"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Léger : 150 g</w:t>
      </w:r>
    </w:p>
    <w:p w14:paraId="070F62CE"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 xml:space="preserve">Modes de couleur à contraste élevé : 8 modes (3 modes de couleur favoris) </w:t>
      </w:r>
    </w:p>
    <w:p w14:paraId="744E29B0"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Pile : Pile au lithium rechargeable avec autonomie de 4 heures en utilisation continue</w:t>
      </w:r>
    </w:p>
    <w:p w14:paraId="75A22F42"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Accessoires : Guide d'utilisation, adaptateur CA, dragonne, étui, câble vidéo</w:t>
      </w:r>
    </w:p>
    <w:p w14:paraId="69FBED96"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Conditions de transport et d'entreposage : Humidité &lt; 70 %</w:t>
      </w:r>
    </w:p>
    <w:p w14:paraId="00D68204"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Température : 10 °C - 40 °C</w:t>
      </w:r>
    </w:p>
    <w:p w14:paraId="0D37E0EA" w14:textId="613C002E" w:rsidR="00A4341A" w:rsidRPr="008C390E" w:rsidRDefault="00DC3118" w:rsidP="00BD3686">
      <w:pPr>
        <w:pStyle w:val="Heading1"/>
        <w:rPr>
          <w:rFonts w:eastAsia="Microsoft YaHei" w:cs="Arial"/>
          <w:sz w:val="20"/>
          <w:szCs w:val="20"/>
          <w:lang w:val="fr-CA"/>
        </w:rPr>
      </w:pPr>
      <w:bookmarkStart w:id="154" w:name="_Toc433032031"/>
      <w:bookmarkEnd w:id="151"/>
      <w:bookmarkEnd w:id="152"/>
      <w:bookmarkEnd w:id="153"/>
      <w:r w:rsidRPr="00DC3118">
        <w:rPr>
          <w:rFonts w:eastAsia="Microsoft YaHei" w:cs="Arial"/>
          <w:sz w:val="20"/>
          <w:szCs w:val="20"/>
          <w:lang w:val="fr-CA"/>
        </w:rPr>
        <w:t>Garantie</w:t>
      </w:r>
      <w:bookmarkEnd w:id="154"/>
    </w:p>
    <w:p w14:paraId="1E08D417"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Appareil : 1 an</w:t>
      </w:r>
    </w:p>
    <w:p w14:paraId="53BD3093"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Adaptateur de courant et accessoires : 1 an</w:t>
      </w:r>
    </w:p>
    <w:p w14:paraId="1BFD566A" w14:textId="77777777" w:rsidR="00DC3118" w:rsidRPr="00DC3118" w:rsidRDefault="00DC3118" w:rsidP="00DC3118">
      <w:pPr>
        <w:numPr>
          <w:ilvl w:val="0"/>
          <w:numId w:val="14"/>
        </w:numPr>
        <w:ind w:left="426" w:hanging="219"/>
        <w:rPr>
          <w:rFonts w:ascii="Arial" w:eastAsia="Microsoft YaHei" w:hAnsi="Arial" w:cs="Arial"/>
          <w:sz w:val="20"/>
          <w:szCs w:val="20"/>
          <w:lang w:val="fr-CA"/>
        </w:rPr>
      </w:pPr>
      <w:r w:rsidRPr="00DC3118">
        <w:rPr>
          <w:rFonts w:ascii="Arial" w:eastAsia="Microsoft YaHei" w:hAnsi="Arial" w:cs="Arial"/>
          <w:sz w:val="20"/>
          <w:szCs w:val="20"/>
          <w:lang w:val="fr-CA"/>
        </w:rPr>
        <w:t xml:space="preserve">Si vous rencontrez des problèmes, veuillez communiquer avec le service après-vente. S'il vous est impossible de résoudre le </w:t>
      </w:r>
      <w:r w:rsidRPr="00DC3118">
        <w:rPr>
          <w:rFonts w:ascii="Arial" w:eastAsia="Microsoft YaHei" w:hAnsi="Arial" w:cs="Arial"/>
          <w:sz w:val="20"/>
          <w:szCs w:val="20"/>
          <w:lang w:val="fr-CA"/>
        </w:rPr>
        <w:lastRenderedPageBreak/>
        <w:t>problème de vous-même, veuillez lire attentivement la feuille de garantie et envoyez-nous par la poste votre appareil ainsi que la feuille de garantie. Nous vous répondrons lorsque nous aurons reçu votre appareil.</w:t>
      </w:r>
    </w:p>
    <w:p w14:paraId="086387AE" w14:textId="0B43DFCE" w:rsidR="00985D82" w:rsidRPr="008C390E" w:rsidRDefault="00985D82" w:rsidP="00DC3118">
      <w:pPr>
        <w:ind w:left="720"/>
        <w:rPr>
          <w:rFonts w:ascii="Arial" w:hAnsi="Arial" w:cs="Arial"/>
          <w:sz w:val="20"/>
          <w:szCs w:val="20"/>
          <w:lang w:val="fr-CA"/>
        </w:rPr>
        <w:sectPr w:rsidR="00985D82" w:rsidRPr="008C390E" w:rsidSect="00817CA3">
          <w:headerReference w:type="default" r:id="rId26"/>
          <w:footerReference w:type="default" r:id="rId27"/>
          <w:type w:val="continuous"/>
          <w:pgSz w:w="5103" w:h="7371"/>
          <w:pgMar w:top="340" w:right="340" w:bottom="340" w:left="340" w:header="284" w:footer="284" w:gutter="0"/>
          <w:pgNumType w:start="1"/>
          <w:cols w:space="720"/>
          <w:docGrid w:type="lines" w:linePitch="312"/>
        </w:sectPr>
      </w:pPr>
    </w:p>
    <w:p w14:paraId="4F1E3876" w14:textId="3940DCCD" w:rsidR="005374D5" w:rsidRPr="008C390E" w:rsidRDefault="005374D5" w:rsidP="00985D82">
      <w:pPr>
        <w:ind w:left="720"/>
        <w:rPr>
          <w:rFonts w:ascii="Arial" w:hAnsi="Arial" w:cs="Arial"/>
          <w:sz w:val="20"/>
          <w:szCs w:val="20"/>
          <w:lang w:val="fr-CA"/>
        </w:rPr>
      </w:pPr>
    </w:p>
    <w:p w14:paraId="66053527" w14:textId="45EDA0C7" w:rsidR="000F7152" w:rsidRPr="008C390E" w:rsidRDefault="005374D5" w:rsidP="005374D5">
      <w:pPr>
        <w:ind w:left="720"/>
        <w:rPr>
          <w:rFonts w:ascii="Arial" w:hAnsi="Arial" w:cs="Arial"/>
          <w:sz w:val="20"/>
          <w:szCs w:val="20"/>
          <w:lang w:val="fr-CA"/>
        </w:rPr>
      </w:pPr>
      <w:r w:rsidRPr="008C390E">
        <w:rPr>
          <w:rFonts w:ascii="Arial" w:hAnsi="Arial" w:cs="Arial"/>
          <w:sz w:val="20"/>
          <w:szCs w:val="20"/>
          <w:lang w:val="fr-CA"/>
        </w:rPr>
        <w:br w:type="page"/>
      </w:r>
      <w:r w:rsidRPr="008C390E">
        <w:rPr>
          <w:rFonts w:ascii="Arial" w:hAnsi="Arial" w:cs="Arial"/>
          <w:sz w:val="20"/>
          <w:szCs w:val="20"/>
          <w:lang w:val="fr-CA"/>
        </w:rPr>
        <w:lastRenderedPageBreak/>
        <w:br w:type="page"/>
      </w:r>
    </w:p>
    <w:p w14:paraId="5568DC82" w14:textId="576D2EE3" w:rsidR="00A025C1" w:rsidRPr="008C390E" w:rsidRDefault="000F7152" w:rsidP="00BD3686">
      <w:pPr>
        <w:rPr>
          <w:rFonts w:ascii="Arial" w:hAnsi="Arial" w:cs="Arial"/>
          <w:color w:val="000000"/>
          <w:sz w:val="20"/>
          <w:szCs w:val="20"/>
          <w:lang w:val="fr-CA"/>
        </w:rPr>
      </w:pPr>
      <w:r w:rsidRPr="008C390E">
        <w:rPr>
          <w:rFonts w:ascii="Arial" w:hAnsi="Arial" w:cs="Arial"/>
          <w:sz w:val="20"/>
          <w:szCs w:val="20"/>
          <w:lang w:val="fr-CA"/>
        </w:rPr>
        <w:br w:type="page"/>
      </w:r>
      <w:r w:rsidR="00696B92">
        <w:rPr>
          <w:noProof/>
          <w:lang w:val="fr-CA"/>
        </w:rPr>
        <w:lastRenderedPageBreak/>
        <w:pict w14:anchorId="10A2FA68">
          <v:shape id="_x0000_s1129" type="#_x0000_t75" style="position:absolute;left:0;text-align:left;margin-left:-16.3pt;margin-top:-39.65pt;width:252.95pt;height:388.85pt;z-index:36;mso-position-horizontal-relative:text;mso-position-vertical-relative:text;mso-width-relative:margin;mso-height-relative:margin">
            <v:imagedata r:id="rId28" o:title="UG_BACKCOVER_Nomad3-FR"/>
          </v:shape>
        </w:pict>
      </w:r>
    </w:p>
    <w:sectPr w:rsidR="00A025C1" w:rsidRPr="008C390E" w:rsidSect="00817CA3">
      <w:headerReference w:type="default" r:id="rId29"/>
      <w:footerReference w:type="default" r:id="rId30"/>
      <w:type w:val="continuous"/>
      <w:pgSz w:w="5103" w:h="7371"/>
      <w:pgMar w:top="340" w:right="340" w:bottom="340" w:left="340" w:header="284" w:footer="284"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40B3C" w14:textId="77777777" w:rsidR="00696B92" w:rsidRDefault="00696B92">
      <w:r>
        <w:separator/>
      </w:r>
    </w:p>
  </w:endnote>
  <w:endnote w:type="continuationSeparator" w:id="0">
    <w:p w14:paraId="42541C0A" w14:textId="77777777" w:rsidR="00696B92" w:rsidRDefault="00696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204CB" w14:textId="77777777" w:rsidR="00C6449C" w:rsidRDefault="00C6449C">
    <w:pPr>
      <w:pStyle w:val="Footer"/>
      <w:jc w:val="center"/>
    </w:pPr>
    <w:r>
      <w:fldChar w:fldCharType="begin"/>
    </w:r>
    <w:r>
      <w:instrText xml:space="preserve"> PAGE   \* MERGEFORMAT </w:instrText>
    </w:r>
    <w:r>
      <w:fldChar w:fldCharType="separate"/>
    </w:r>
    <w:r w:rsidR="00273FA2">
      <w:rPr>
        <w:noProof/>
      </w:rPr>
      <w:t>9</w:t>
    </w:r>
    <w:r>
      <w:rPr>
        <w:noProof/>
      </w:rPr>
      <w:fldChar w:fldCharType="end"/>
    </w:r>
  </w:p>
  <w:p w14:paraId="00DEA702" w14:textId="77777777" w:rsidR="00C6449C" w:rsidRDefault="00C644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E6F19" w14:textId="7EE806D5" w:rsidR="003A48F7" w:rsidRDefault="003A48F7">
    <w:pPr>
      <w:pStyle w:val="Footer"/>
      <w:jc w:val="center"/>
    </w:pPr>
  </w:p>
  <w:p w14:paraId="6EE9156E" w14:textId="77777777" w:rsidR="003A48F7" w:rsidRDefault="003A48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3C757" w14:textId="77777777" w:rsidR="00696B92" w:rsidRDefault="00696B92">
      <w:r>
        <w:separator/>
      </w:r>
    </w:p>
  </w:footnote>
  <w:footnote w:type="continuationSeparator" w:id="0">
    <w:p w14:paraId="2D848B63" w14:textId="77777777" w:rsidR="00696B92" w:rsidRDefault="00696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339A" w14:textId="31A724D4" w:rsidR="005374D5" w:rsidRPr="00C6449C" w:rsidRDefault="005374D5" w:rsidP="00C6449C">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EF94" w14:textId="00B25416" w:rsidR="00C6449C" w:rsidRPr="00DD1BC9" w:rsidRDefault="007D5E8B" w:rsidP="00B43846">
    <w:pPr>
      <w:pStyle w:val="Header"/>
      <w:jc w:val="both"/>
      <w:rPr>
        <w:rFonts w:ascii="Arial" w:hAnsi="Arial" w:cs="Arial"/>
        <w:sz w:val="28"/>
        <w:szCs w:val="28"/>
        <w:lang w:val="fr-CA"/>
      </w:rPr>
    </w:pPr>
    <w:proofErr w:type="spellStart"/>
    <w:proofErr w:type="gramStart"/>
    <w:r>
      <w:rPr>
        <w:rFonts w:ascii="Arial" w:hAnsi="Arial" w:cs="Arial"/>
        <w:sz w:val="28"/>
        <w:szCs w:val="28"/>
        <w:lang w:val="fr-CA"/>
      </w:rPr>
      <w:t>explorē</w:t>
    </w:r>
    <w:proofErr w:type="spellEnd"/>
    <w:proofErr w:type="gramEnd"/>
    <w:r>
      <w:rPr>
        <w:rFonts w:ascii="Arial" w:hAnsi="Arial" w:cs="Arial"/>
        <w:sz w:val="28"/>
        <w:szCs w:val="28"/>
        <w:lang w:val="fr-CA"/>
      </w:rPr>
      <w:t xml:space="preserve">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1167F" w14:textId="2911ECEA" w:rsidR="00985D82" w:rsidRPr="00DD1BC9" w:rsidRDefault="00985D82" w:rsidP="00985D82">
    <w:pPr>
      <w:pStyle w:val="Header"/>
      <w:pBdr>
        <w:bottom w:val="none" w:sz="0" w:space="0" w:color="auto"/>
      </w:pBdr>
      <w:jc w:val="both"/>
      <w:rPr>
        <w:rFonts w:ascii="Arial" w:hAnsi="Arial" w:cs="Arial"/>
        <w:sz w:val="28"/>
        <w:szCs w:val="28"/>
        <w:lang w:val="fr-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000C"/>
    <w:multiLevelType w:val="multilevel"/>
    <w:tmpl w:val="0000000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0000011"/>
    <w:multiLevelType w:val="multilevel"/>
    <w:tmpl w:val="000000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0000021"/>
    <w:multiLevelType w:val="singleLevel"/>
    <w:tmpl w:val="00000021"/>
    <w:lvl w:ilvl="0">
      <w:start w:val="1"/>
      <w:numFmt w:val="bullet"/>
      <w:lvlText w:val=""/>
      <w:lvlJc w:val="left"/>
      <w:pPr>
        <w:tabs>
          <w:tab w:val="num" w:pos="420"/>
        </w:tabs>
        <w:ind w:left="420" w:hanging="420"/>
      </w:pPr>
      <w:rPr>
        <w:rFonts w:ascii="Wingdings" w:hAnsi="Wingdings" w:hint="default"/>
      </w:rPr>
    </w:lvl>
  </w:abstractNum>
  <w:abstractNum w:abstractNumId="4" w15:restartNumberingAfterBreak="0">
    <w:nsid w:val="0B974D92"/>
    <w:multiLevelType w:val="hybridMultilevel"/>
    <w:tmpl w:val="62A4A11A"/>
    <w:lvl w:ilvl="0" w:tplc="0C0C0001">
      <w:start w:val="1"/>
      <w:numFmt w:val="bullet"/>
      <w:lvlText w:val=""/>
      <w:lvlJc w:val="left"/>
      <w:pPr>
        <w:ind w:left="720" w:hanging="360"/>
      </w:pPr>
      <w:rPr>
        <w:rFonts w:ascii="Symbol" w:hAnsi="Symbol" w:hint="default"/>
      </w:rPr>
    </w:lvl>
    <w:lvl w:ilvl="1" w:tplc="EE0E0DB8">
      <w:numFmt w:val="bullet"/>
      <w:lvlText w:val="-"/>
      <w:lvlJc w:val="left"/>
      <w:pPr>
        <w:ind w:left="1440" w:hanging="360"/>
      </w:pPr>
      <w:rPr>
        <w:rFonts w:ascii="Arial" w:eastAsia="SimSun"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EB1656"/>
    <w:multiLevelType w:val="multilevel"/>
    <w:tmpl w:val="68CA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45678"/>
    <w:multiLevelType w:val="hybridMultilevel"/>
    <w:tmpl w:val="E1CA87A6"/>
    <w:lvl w:ilvl="0" w:tplc="04090001">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DC569E1"/>
    <w:multiLevelType w:val="hybridMultilevel"/>
    <w:tmpl w:val="7B027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1674482"/>
    <w:multiLevelType w:val="hybridMultilevel"/>
    <w:tmpl w:val="7E7A83C4"/>
    <w:lvl w:ilvl="0" w:tplc="B17A056C">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EED280D"/>
    <w:multiLevelType w:val="hybridMultilevel"/>
    <w:tmpl w:val="8C74C0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940DF6"/>
    <w:multiLevelType w:val="hybridMultilevel"/>
    <w:tmpl w:val="CBFC34F6"/>
    <w:lvl w:ilvl="0" w:tplc="F5904544">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3326C57"/>
    <w:multiLevelType w:val="singleLevel"/>
    <w:tmpl w:val="53326C57"/>
    <w:lvl w:ilvl="0">
      <w:start w:val="1"/>
      <w:numFmt w:val="bullet"/>
      <w:lvlText w:val=""/>
      <w:lvlJc w:val="left"/>
      <w:pPr>
        <w:tabs>
          <w:tab w:val="num" w:pos="420"/>
        </w:tabs>
        <w:ind w:left="420" w:hanging="420"/>
      </w:pPr>
      <w:rPr>
        <w:rFonts w:ascii="Wingdings" w:hAnsi="Wingdings" w:hint="default"/>
      </w:rPr>
    </w:lvl>
  </w:abstractNum>
  <w:abstractNum w:abstractNumId="12" w15:restartNumberingAfterBreak="0">
    <w:nsid w:val="56357D93"/>
    <w:multiLevelType w:val="hybridMultilevel"/>
    <w:tmpl w:val="75442E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A7863DE"/>
    <w:multiLevelType w:val="hybridMultilevel"/>
    <w:tmpl w:val="2B26BC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17643C2"/>
    <w:multiLevelType w:val="hybridMultilevel"/>
    <w:tmpl w:val="5F04B670"/>
    <w:lvl w:ilvl="0" w:tplc="0C0C0001">
      <w:start w:val="1"/>
      <w:numFmt w:val="bullet"/>
      <w:lvlText w:val=""/>
      <w:lvlJc w:val="left"/>
      <w:pPr>
        <w:ind w:left="720" w:hanging="360"/>
      </w:pPr>
      <w:rPr>
        <w:rFonts w:ascii="Symbol" w:hAnsi="Symbo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FCE0F08"/>
    <w:multiLevelType w:val="hybridMultilevel"/>
    <w:tmpl w:val="15ACC916"/>
    <w:lvl w:ilvl="0" w:tplc="D5E8BB1E">
      <w:start w:val="1"/>
      <w:numFmt w:val="bullet"/>
      <w:lvlText w:val=""/>
      <w:lvlJc w:val="left"/>
      <w:pPr>
        <w:ind w:left="720" w:hanging="360"/>
      </w:pPr>
      <w:rPr>
        <w:rFonts w:ascii="Arial" w:hAnsi="Arial" w:cs="Aria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81B6736"/>
    <w:multiLevelType w:val="hybridMultilevel"/>
    <w:tmpl w:val="BEC03B6E"/>
    <w:lvl w:ilvl="0" w:tplc="D5E8BB1E">
      <w:start w:val="1"/>
      <w:numFmt w:val="bullet"/>
      <w:lvlText w:val=""/>
      <w:lvlJc w:val="left"/>
      <w:pPr>
        <w:ind w:left="720" w:hanging="360"/>
      </w:pPr>
      <w:rPr>
        <w:rFonts w:ascii="Arial" w:hAnsi="Arial" w:cs="Aria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A387725"/>
    <w:multiLevelType w:val="hybridMultilevel"/>
    <w:tmpl w:val="20F26A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FC87952"/>
    <w:multiLevelType w:val="hybridMultilevel"/>
    <w:tmpl w:val="84E844DE"/>
    <w:lvl w:ilvl="0" w:tplc="24D2E1C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3"/>
  </w:num>
  <w:num w:numId="4">
    <w:abstractNumId w:val="11"/>
  </w:num>
  <w:num w:numId="5">
    <w:abstractNumId w:val="2"/>
  </w:num>
  <w:num w:numId="6">
    <w:abstractNumId w:val="1"/>
  </w:num>
  <w:num w:numId="7">
    <w:abstractNumId w:val="18"/>
  </w:num>
  <w:num w:numId="8">
    <w:abstractNumId w:val="5"/>
  </w:num>
  <w:num w:numId="9">
    <w:abstractNumId w:val="10"/>
  </w:num>
  <w:num w:numId="10">
    <w:abstractNumId w:val="13"/>
  </w:num>
  <w:num w:numId="11">
    <w:abstractNumId w:val="7"/>
  </w:num>
  <w:num w:numId="12">
    <w:abstractNumId w:val="17"/>
  </w:num>
  <w:num w:numId="13">
    <w:abstractNumId w:val="8"/>
  </w:num>
  <w:num w:numId="14">
    <w:abstractNumId w:val="4"/>
  </w:num>
  <w:num w:numId="15">
    <w:abstractNumId w:val="9"/>
  </w:num>
  <w:num w:numId="16">
    <w:abstractNumId w:val="12"/>
  </w:num>
  <w:num w:numId="17">
    <w:abstractNumId w:val="15"/>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2C28"/>
    <w:rsid w:val="00002CB7"/>
    <w:rsid w:val="00012C28"/>
    <w:rsid w:val="00024D3D"/>
    <w:rsid w:val="00025C8A"/>
    <w:rsid w:val="0003167E"/>
    <w:rsid w:val="00036F00"/>
    <w:rsid w:val="00051C6F"/>
    <w:rsid w:val="00083443"/>
    <w:rsid w:val="000834EF"/>
    <w:rsid w:val="00086F5B"/>
    <w:rsid w:val="00090994"/>
    <w:rsid w:val="000939F9"/>
    <w:rsid w:val="000B42B0"/>
    <w:rsid w:val="000B73A6"/>
    <w:rsid w:val="000C333C"/>
    <w:rsid w:val="000D1A97"/>
    <w:rsid w:val="000F7152"/>
    <w:rsid w:val="00115C4C"/>
    <w:rsid w:val="00121BA8"/>
    <w:rsid w:val="00125C45"/>
    <w:rsid w:val="001304F1"/>
    <w:rsid w:val="00130582"/>
    <w:rsid w:val="00141E56"/>
    <w:rsid w:val="00143F4E"/>
    <w:rsid w:val="00154544"/>
    <w:rsid w:val="00156742"/>
    <w:rsid w:val="00185C58"/>
    <w:rsid w:val="00187F04"/>
    <w:rsid w:val="001933EC"/>
    <w:rsid w:val="001D0DFE"/>
    <w:rsid w:val="001E5F62"/>
    <w:rsid w:val="00206963"/>
    <w:rsid w:val="00213937"/>
    <w:rsid w:val="002164E9"/>
    <w:rsid w:val="00217038"/>
    <w:rsid w:val="00220483"/>
    <w:rsid w:val="00224E60"/>
    <w:rsid w:val="0023387C"/>
    <w:rsid w:val="0024603D"/>
    <w:rsid w:val="002635E6"/>
    <w:rsid w:val="00273FA2"/>
    <w:rsid w:val="002A09D4"/>
    <w:rsid w:val="002B6FCC"/>
    <w:rsid w:val="002C13A3"/>
    <w:rsid w:val="002E72FC"/>
    <w:rsid w:val="002F3876"/>
    <w:rsid w:val="00307F07"/>
    <w:rsid w:val="003106E2"/>
    <w:rsid w:val="00315D3B"/>
    <w:rsid w:val="003223CA"/>
    <w:rsid w:val="00341DEF"/>
    <w:rsid w:val="00347891"/>
    <w:rsid w:val="00351680"/>
    <w:rsid w:val="00361700"/>
    <w:rsid w:val="00364073"/>
    <w:rsid w:val="00367FF0"/>
    <w:rsid w:val="003766FE"/>
    <w:rsid w:val="00385FE2"/>
    <w:rsid w:val="003865B6"/>
    <w:rsid w:val="003A3520"/>
    <w:rsid w:val="003A48F7"/>
    <w:rsid w:val="003F6CDE"/>
    <w:rsid w:val="0040370C"/>
    <w:rsid w:val="00407BC3"/>
    <w:rsid w:val="004471C8"/>
    <w:rsid w:val="00447F26"/>
    <w:rsid w:val="0047051F"/>
    <w:rsid w:val="004856EE"/>
    <w:rsid w:val="004874D8"/>
    <w:rsid w:val="00493FEB"/>
    <w:rsid w:val="004A30B5"/>
    <w:rsid w:val="004A737D"/>
    <w:rsid w:val="005374D5"/>
    <w:rsid w:val="005411D1"/>
    <w:rsid w:val="0055228F"/>
    <w:rsid w:val="005703B8"/>
    <w:rsid w:val="00572B8B"/>
    <w:rsid w:val="005937E2"/>
    <w:rsid w:val="005A0CF9"/>
    <w:rsid w:val="005A3606"/>
    <w:rsid w:val="005D5F59"/>
    <w:rsid w:val="00616BAC"/>
    <w:rsid w:val="00620969"/>
    <w:rsid w:val="00636E6D"/>
    <w:rsid w:val="00640615"/>
    <w:rsid w:val="00646729"/>
    <w:rsid w:val="00660F78"/>
    <w:rsid w:val="00681D87"/>
    <w:rsid w:val="00684A57"/>
    <w:rsid w:val="00696B92"/>
    <w:rsid w:val="006B261E"/>
    <w:rsid w:val="006E124A"/>
    <w:rsid w:val="006F5281"/>
    <w:rsid w:val="006F61F6"/>
    <w:rsid w:val="006F79EF"/>
    <w:rsid w:val="0071223C"/>
    <w:rsid w:val="00713764"/>
    <w:rsid w:val="00737AB9"/>
    <w:rsid w:val="00771DE3"/>
    <w:rsid w:val="00794096"/>
    <w:rsid w:val="007B0B90"/>
    <w:rsid w:val="007C4303"/>
    <w:rsid w:val="007D5E8B"/>
    <w:rsid w:val="007E1F91"/>
    <w:rsid w:val="007F0CF7"/>
    <w:rsid w:val="007F7882"/>
    <w:rsid w:val="00804543"/>
    <w:rsid w:val="0081166B"/>
    <w:rsid w:val="0081488B"/>
    <w:rsid w:val="00815494"/>
    <w:rsid w:val="00817CA3"/>
    <w:rsid w:val="00822D1D"/>
    <w:rsid w:val="00824F5B"/>
    <w:rsid w:val="008303CA"/>
    <w:rsid w:val="00832DC2"/>
    <w:rsid w:val="008451CC"/>
    <w:rsid w:val="008506BA"/>
    <w:rsid w:val="00856D97"/>
    <w:rsid w:val="00874595"/>
    <w:rsid w:val="00887942"/>
    <w:rsid w:val="008B58DD"/>
    <w:rsid w:val="008C390E"/>
    <w:rsid w:val="008D4F85"/>
    <w:rsid w:val="008D60A3"/>
    <w:rsid w:val="00900428"/>
    <w:rsid w:val="00922E3F"/>
    <w:rsid w:val="0093018A"/>
    <w:rsid w:val="00947A30"/>
    <w:rsid w:val="00961C86"/>
    <w:rsid w:val="009661ED"/>
    <w:rsid w:val="00985D82"/>
    <w:rsid w:val="009925A8"/>
    <w:rsid w:val="009B21A9"/>
    <w:rsid w:val="009D3CAE"/>
    <w:rsid w:val="009E3B88"/>
    <w:rsid w:val="00A025C1"/>
    <w:rsid w:val="00A11EEC"/>
    <w:rsid w:val="00A14521"/>
    <w:rsid w:val="00A32EE8"/>
    <w:rsid w:val="00A4341A"/>
    <w:rsid w:val="00A5770B"/>
    <w:rsid w:val="00A62277"/>
    <w:rsid w:val="00A70775"/>
    <w:rsid w:val="00A850B9"/>
    <w:rsid w:val="00AC6390"/>
    <w:rsid w:val="00AD2464"/>
    <w:rsid w:val="00AD6A13"/>
    <w:rsid w:val="00AE117A"/>
    <w:rsid w:val="00AE6A68"/>
    <w:rsid w:val="00B03828"/>
    <w:rsid w:val="00B05E83"/>
    <w:rsid w:val="00B06586"/>
    <w:rsid w:val="00B15F00"/>
    <w:rsid w:val="00B304C7"/>
    <w:rsid w:val="00B31479"/>
    <w:rsid w:val="00B43846"/>
    <w:rsid w:val="00B55A05"/>
    <w:rsid w:val="00B6002C"/>
    <w:rsid w:val="00B6139F"/>
    <w:rsid w:val="00B63271"/>
    <w:rsid w:val="00B87DA4"/>
    <w:rsid w:val="00B91B2C"/>
    <w:rsid w:val="00B9479A"/>
    <w:rsid w:val="00BA14F3"/>
    <w:rsid w:val="00BB18FE"/>
    <w:rsid w:val="00BD3686"/>
    <w:rsid w:val="00BE750C"/>
    <w:rsid w:val="00BF7FEF"/>
    <w:rsid w:val="00C00DC0"/>
    <w:rsid w:val="00C202DD"/>
    <w:rsid w:val="00C34A11"/>
    <w:rsid w:val="00C41940"/>
    <w:rsid w:val="00C6092B"/>
    <w:rsid w:val="00C6449C"/>
    <w:rsid w:val="00C652A6"/>
    <w:rsid w:val="00C7087D"/>
    <w:rsid w:val="00C83194"/>
    <w:rsid w:val="00C90FB1"/>
    <w:rsid w:val="00CA1954"/>
    <w:rsid w:val="00CB5765"/>
    <w:rsid w:val="00CB67E5"/>
    <w:rsid w:val="00CC0BE4"/>
    <w:rsid w:val="00CC2CAD"/>
    <w:rsid w:val="00CC7DC4"/>
    <w:rsid w:val="00CF47A6"/>
    <w:rsid w:val="00D2515D"/>
    <w:rsid w:val="00D37352"/>
    <w:rsid w:val="00D43316"/>
    <w:rsid w:val="00D4606F"/>
    <w:rsid w:val="00D469DD"/>
    <w:rsid w:val="00D51FA2"/>
    <w:rsid w:val="00D52978"/>
    <w:rsid w:val="00D52DC7"/>
    <w:rsid w:val="00D548A6"/>
    <w:rsid w:val="00D64896"/>
    <w:rsid w:val="00D72DDD"/>
    <w:rsid w:val="00D90A89"/>
    <w:rsid w:val="00DC3118"/>
    <w:rsid w:val="00DD1BC9"/>
    <w:rsid w:val="00DD3F65"/>
    <w:rsid w:val="00E06DB6"/>
    <w:rsid w:val="00E340E0"/>
    <w:rsid w:val="00E37A23"/>
    <w:rsid w:val="00E5102E"/>
    <w:rsid w:val="00E53AB2"/>
    <w:rsid w:val="00E579BC"/>
    <w:rsid w:val="00E61232"/>
    <w:rsid w:val="00E748F9"/>
    <w:rsid w:val="00E81DA3"/>
    <w:rsid w:val="00EC7ADD"/>
    <w:rsid w:val="00ED1694"/>
    <w:rsid w:val="00ED46A5"/>
    <w:rsid w:val="00EF1882"/>
    <w:rsid w:val="00F05FEE"/>
    <w:rsid w:val="00F5395D"/>
    <w:rsid w:val="00F82D9E"/>
    <w:rsid w:val="00F97350"/>
    <w:rsid w:val="00FD5B0F"/>
    <w:rsid w:val="00FF5F05"/>
    <w:rsid w:val="00FF640C"/>
    <w:rsid w:val="00FF75A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width-relative:margin;mso-height-relative:margin" fillcolor="white">
      <v:fill color="white"/>
    </o:shapedefaults>
    <o:shapelayout v:ext="edit">
      <o:idmap v:ext="edit" data="1"/>
      <o:rules v:ext="edit">
        <o:r id="V:Rule1" type="connector" idref="#_x0000_s1075"/>
        <o:r id="V:Rule2" type="connector" idref="#_x0000_s1071"/>
        <o:r id="V:Rule3" type="connector" idref="#_x0000_s1113"/>
        <o:r id="V:Rule4" type="connector" idref="#_x0000_s1105"/>
        <o:r id="V:Rule5" type="connector" idref="#_x0000_s1108"/>
        <o:r id="V:Rule6" type="connector" idref="#_x0000_s1103"/>
        <o:r id="V:Rule7" type="connector" idref="#_x0000_s1068"/>
        <o:r id="V:Rule8" type="connector" idref="#_x0000_s1104"/>
        <o:r id="V:Rule9" type="connector" idref="#_x0000_s1027"/>
        <o:r id="V:Rule10" type="connector" idref="#_x0000_s1131"/>
        <o:r id="V:Rule11" type="connector" idref="#_x0000_s1111"/>
        <o:r id="V:Rule12" type="connector" idref="#_x0000_s1102"/>
        <o:r id="V:Rule13" type="connector" idref="#_x0000_s1106"/>
        <o:r id="V:Rule14" type="connector" idref="#_x0000_s1077"/>
        <o:r id="V:Rule15" type="connector" idref="#_x0000_s1107"/>
        <o:r id="V:Rule16" type="connector" idref="#_x0000_s1112"/>
        <o:r id="V:Rule17" type="connector" idref="#_x0000_s1026"/>
        <o:r id="V:Rule18" type="connector" idref="#_x0000_s1072"/>
        <o:r id="V:Rule19" type="connector" idref="#_x0000_s1110"/>
      </o:rules>
    </o:shapelayout>
  </w:shapeDefaults>
  <w:decimalSymbol w:val="."/>
  <w:listSeparator w:val=","/>
  <w14:docId w14:val="3A4D2481"/>
  <w15:chartTrackingRefBased/>
  <w15:docId w15:val="{6894EAC3-B3C5-48B3-8CD5-E6F796C2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C28"/>
    <w:pPr>
      <w:widowControl w:val="0"/>
      <w:jc w:val="both"/>
    </w:pPr>
    <w:rPr>
      <w:kern w:val="2"/>
      <w:sz w:val="21"/>
      <w:szCs w:val="21"/>
      <w:lang w:val="en-US" w:eastAsia="zh-CN"/>
    </w:rPr>
  </w:style>
  <w:style w:type="paragraph" w:styleId="Heading1">
    <w:name w:val="heading 1"/>
    <w:basedOn w:val="Normal"/>
    <w:next w:val="Normal"/>
    <w:link w:val="Heading1Char"/>
    <w:qFormat/>
    <w:rsid w:val="0023387C"/>
    <w:pPr>
      <w:keepNext/>
      <w:spacing w:before="240" w:after="60"/>
      <w:outlineLvl w:val="0"/>
    </w:pPr>
    <w:rPr>
      <w:rFonts w:ascii="Arial" w:eastAsia="Times New Roman" w:hAnsi="Arial"/>
      <w:b/>
      <w:bCs/>
      <w:kern w:val="32"/>
      <w:sz w:val="28"/>
      <w:szCs w:val="32"/>
    </w:rPr>
  </w:style>
  <w:style w:type="paragraph" w:styleId="Heading2">
    <w:name w:val="heading 2"/>
    <w:basedOn w:val="Normal"/>
    <w:next w:val="Normal"/>
    <w:link w:val="Heading2Char"/>
    <w:unhideWhenUsed/>
    <w:qFormat/>
    <w:rsid w:val="008506BA"/>
    <w:pPr>
      <w:keepNext/>
      <w:spacing w:before="240" w:after="60"/>
      <w:outlineLvl w:val="1"/>
    </w:pPr>
    <w:rPr>
      <w:rFonts w:ascii="Arial" w:eastAsia="Times New Roman" w:hAnsi="Arial"/>
      <w:b/>
      <w:bCs/>
      <w:iCs/>
      <w:sz w:val="28"/>
      <w:szCs w:val="28"/>
    </w:rPr>
  </w:style>
  <w:style w:type="paragraph" w:styleId="Heading3">
    <w:name w:val="heading 3"/>
    <w:basedOn w:val="Normal"/>
    <w:next w:val="Normal"/>
    <w:link w:val="Heading3Char"/>
    <w:unhideWhenUsed/>
    <w:qFormat/>
    <w:rsid w:val="008506BA"/>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正文缩进1"/>
    <w:basedOn w:val="Normal"/>
    <w:rsid w:val="00012C28"/>
    <w:pPr>
      <w:ind w:firstLineChars="200" w:firstLine="420"/>
    </w:pPr>
  </w:style>
  <w:style w:type="paragraph" w:styleId="Footer">
    <w:name w:val="footer"/>
    <w:basedOn w:val="Normal"/>
    <w:link w:val="FooterChar"/>
    <w:uiPriority w:val="99"/>
    <w:rsid w:val="00012C28"/>
    <w:pPr>
      <w:tabs>
        <w:tab w:val="center" w:pos="4153"/>
        <w:tab w:val="right" w:pos="8306"/>
      </w:tabs>
      <w:snapToGrid w:val="0"/>
      <w:jc w:val="left"/>
    </w:pPr>
    <w:rPr>
      <w:sz w:val="18"/>
      <w:szCs w:val="18"/>
    </w:rPr>
  </w:style>
  <w:style w:type="character" w:customStyle="1" w:styleId="FooterChar">
    <w:name w:val="Footer Char"/>
    <w:link w:val="Footer"/>
    <w:uiPriority w:val="99"/>
    <w:locked/>
    <w:rsid w:val="00012C28"/>
    <w:rPr>
      <w:rFonts w:eastAsia="SimSun"/>
      <w:kern w:val="2"/>
      <w:sz w:val="18"/>
      <w:szCs w:val="18"/>
      <w:lang w:val="en-US" w:eastAsia="zh-CN" w:bidi="ar-SA"/>
    </w:rPr>
  </w:style>
  <w:style w:type="paragraph" w:styleId="TOC1">
    <w:name w:val="toc 1"/>
    <w:basedOn w:val="Normal"/>
    <w:next w:val="Normal"/>
    <w:autoRedefine/>
    <w:uiPriority w:val="39"/>
    <w:rsid w:val="000D1A97"/>
    <w:pPr>
      <w:spacing w:before="120" w:after="120"/>
      <w:jc w:val="left"/>
    </w:pPr>
    <w:rPr>
      <w:rFonts w:ascii="Calibri" w:hAnsi="Calibri"/>
      <w:b/>
      <w:bCs/>
      <w:caps/>
      <w:sz w:val="20"/>
      <w:szCs w:val="20"/>
    </w:rPr>
  </w:style>
  <w:style w:type="paragraph" w:styleId="TOC2">
    <w:name w:val="toc 2"/>
    <w:basedOn w:val="Normal"/>
    <w:next w:val="Normal"/>
    <w:autoRedefine/>
    <w:uiPriority w:val="39"/>
    <w:rsid w:val="008506BA"/>
    <w:pPr>
      <w:ind w:left="210"/>
      <w:jc w:val="left"/>
    </w:pPr>
    <w:rPr>
      <w:rFonts w:ascii="Calibri" w:hAnsi="Calibri"/>
      <w:smallCaps/>
      <w:sz w:val="20"/>
      <w:szCs w:val="20"/>
    </w:rPr>
  </w:style>
  <w:style w:type="character" w:styleId="Hyperlink">
    <w:name w:val="Hyperlink"/>
    <w:uiPriority w:val="99"/>
    <w:rsid w:val="00012C28"/>
    <w:rPr>
      <w:rFonts w:cs="Times New Roman"/>
      <w:color w:val="0000FF"/>
      <w:u w:val="single"/>
    </w:rPr>
  </w:style>
  <w:style w:type="paragraph" w:styleId="Header">
    <w:name w:val="header"/>
    <w:basedOn w:val="Normal"/>
    <w:link w:val="HeaderChar"/>
    <w:rsid w:val="0040370C"/>
    <w:pPr>
      <w:pBdr>
        <w:bottom w:val="single" w:sz="6" w:space="1" w:color="auto"/>
      </w:pBdr>
      <w:tabs>
        <w:tab w:val="center" w:pos="4153"/>
        <w:tab w:val="right" w:pos="8306"/>
      </w:tabs>
      <w:snapToGrid w:val="0"/>
      <w:jc w:val="center"/>
    </w:pPr>
    <w:rPr>
      <w:sz w:val="18"/>
      <w:szCs w:val="18"/>
      <w:lang w:val="x-none" w:eastAsia="x-none"/>
    </w:rPr>
  </w:style>
  <w:style w:type="character" w:customStyle="1" w:styleId="HeaderChar">
    <w:name w:val="Header Char"/>
    <w:link w:val="Header"/>
    <w:rsid w:val="0040370C"/>
    <w:rPr>
      <w:kern w:val="2"/>
      <w:sz w:val="18"/>
      <w:szCs w:val="18"/>
    </w:rPr>
  </w:style>
  <w:style w:type="table" w:styleId="TableGrid">
    <w:name w:val="Table Grid"/>
    <w:basedOn w:val="TableNormal"/>
    <w:rsid w:val="0040370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61232"/>
    <w:rPr>
      <w:sz w:val="18"/>
      <w:szCs w:val="18"/>
      <w:lang w:val="x-none" w:eastAsia="x-none"/>
    </w:rPr>
  </w:style>
  <w:style w:type="character" w:customStyle="1" w:styleId="BalloonTextChar">
    <w:name w:val="Balloon Text Char"/>
    <w:link w:val="BalloonText"/>
    <w:rsid w:val="00E61232"/>
    <w:rPr>
      <w:kern w:val="2"/>
      <w:sz w:val="18"/>
      <w:szCs w:val="18"/>
    </w:rPr>
  </w:style>
  <w:style w:type="table" w:customStyle="1" w:styleId="10">
    <w:name w:val="网格型1"/>
    <w:basedOn w:val="TableNormal"/>
    <w:next w:val="TableGrid"/>
    <w:uiPriority w:val="59"/>
    <w:rsid w:val="0055228F"/>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inary-outputtarget-output">
    <w:name w:val="ordinary-output target-output"/>
    <w:basedOn w:val="Normal"/>
    <w:rsid w:val="00315D3B"/>
    <w:pPr>
      <w:widowControl/>
      <w:spacing w:before="100" w:beforeAutospacing="1" w:after="100" w:afterAutospacing="1"/>
      <w:jc w:val="left"/>
    </w:pPr>
    <w:rPr>
      <w:rFonts w:ascii="SimSun" w:hAnsi="SimSun" w:cs="SimSun"/>
      <w:kern w:val="0"/>
      <w:sz w:val="24"/>
      <w:szCs w:val="24"/>
    </w:rPr>
  </w:style>
  <w:style w:type="character" w:customStyle="1" w:styleId="labellist">
    <w:name w:val="label_list"/>
    <w:basedOn w:val="DefaultParagraphFont"/>
    <w:rsid w:val="00315D3B"/>
  </w:style>
  <w:style w:type="character" w:customStyle="1" w:styleId="Heading1Char">
    <w:name w:val="Heading 1 Char"/>
    <w:link w:val="Heading1"/>
    <w:rsid w:val="0023387C"/>
    <w:rPr>
      <w:rFonts w:ascii="Arial" w:eastAsia="Times New Roman" w:hAnsi="Arial" w:cs="Times New Roman"/>
      <w:b/>
      <w:bCs/>
      <w:kern w:val="32"/>
      <w:sz w:val="28"/>
      <w:szCs w:val="32"/>
      <w:lang w:val="en-US" w:eastAsia="zh-CN"/>
    </w:rPr>
  </w:style>
  <w:style w:type="character" w:styleId="Emphasis">
    <w:name w:val="Emphasis"/>
    <w:aliases w:val="Heading sub"/>
    <w:qFormat/>
    <w:rsid w:val="0023387C"/>
    <w:rPr>
      <w:rFonts w:ascii="Arial" w:hAnsi="Arial"/>
      <w:b/>
      <w:i w:val="0"/>
      <w:iCs/>
      <w:sz w:val="28"/>
    </w:rPr>
  </w:style>
  <w:style w:type="character" w:styleId="Strong">
    <w:name w:val="Strong"/>
    <w:aliases w:val="Heading subsub"/>
    <w:qFormat/>
    <w:rsid w:val="0023387C"/>
    <w:rPr>
      <w:rFonts w:ascii="Arial" w:hAnsi="Arial"/>
      <w:b/>
      <w:bCs/>
      <w:sz w:val="28"/>
    </w:rPr>
  </w:style>
  <w:style w:type="paragraph" w:styleId="TOCHeading">
    <w:name w:val="TOC Heading"/>
    <w:basedOn w:val="Heading1"/>
    <w:next w:val="Normal"/>
    <w:uiPriority w:val="39"/>
    <w:unhideWhenUsed/>
    <w:qFormat/>
    <w:rsid w:val="006F61F6"/>
    <w:pPr>
      <w:keepLines/>
      <w:widowControl/>
      <w:spacing w:after="0" w:line="259" w:lineRule="auto"/>
      <w:jc w:val="left"/>
      <w:outlineLvl w:val="9"/>
    </w:pPr>
    <w:rPr>
      <w:rFonts w:ascii="Calibri Light" w:hAnsi="Calibri Light"/>
      <w:b w:val="0"/>
      <w:bCs w:val="0"/>
      <w:color w:val="2E74B5"/>
      <w:kern w:val="0"/>
      <w:sz w:val="32"/>
      <w:lang w:eastAsia="en-US"/>
    </w:rPr>
  </w:style>
  <w:style w:type="paragraph" w:styleId="TOC3">
    <w:name w:val="toc 3"/>
    <w:basedOn w:val="Normal"/>
    <w:next w:val="Normal"/>
    <w:autoRedefine/>
    <w:uiPriority w:val="39"/>
    <w:rsid w:val="008506BA"/>
    <w:pPr>
      <w:ind w:left="420"/>
      <w:jc w:val="left"/>
    </w:pPr>
    <w:rPr>
      <w:rFonts w:ascii="Calibri" w:hAnsi="Calibri"/>
      <w:i/>
      <w:iCs/>
      <w:sz w:val="20"/>
      <w:szCs w:val="20"/>
    </w:rPr>
  </w:style>
  <w:style w:type="paragraph" w:styleId="TOC4">
    <w:name w:val="toc 4"/>
    <w:basedOn w:val="Normal"/>
    <w:next w:val="Normal"/>
    <w:autoRedefine/>
    <w:rsid w:val="008506BA"/>
    <w:pPr>
      <w:ind w:left="630"/>
      <w:jc w:val="left"/>
    </w:pPr>
    <w:rPr>
      <w:rFonts w:ascii="Calibri" w:hAnsi="Calibri"/>
      <w:sz w:val="18"/>
      <w:szCs w:val="18"/>
    </w:rPr>
  </w:style>
  <w:style w:type="paragraph" w:styleId="TOC5">
    <w:name w:val="toc 5"/>
    <w:basedOn w:val="Normal"/>
    <w:next w:val="Normal"/>
    <w:autoRedefine/>
    <w:rsid w:val="008506BA"/>
    <w:pPr>
      <w:ind w:left="840"/>
      <w:jc w:val="left"/>
    </w:pPr>
    <w:rPr>
      <w:rFonts w:ascii="Calibri" w:hAnsi="Calibri"/>
      <w:sz w:val="18"/>
      <w:szCs w:val="18"/>
    </w:rPr>
  </w:style>
  <w:style w:type="paragraph" w:styleId="TOC6">
    <w:name w:val="toc 6"/>
    <w:basedOn w:val="Normal"/>
    <w:next w:val="Normal"/>
    <w:autoRedefine/>
    <w:rsid w:val="008506BA"/>
    <w:pPr>
      <w:ind w:left="1050"/>
      <w:jc w:val="left"/>
    </w:pPr>
    <w:rPr>
      <w:rFonts w:ascii="Calibri" w:hAnsi="Calibri"/>
      <w:sz w:val="18"/>
      <w:szCs w:val="18"/>
    </w:rPr>
  </w:style>
  <w:style w:type="paragraph" w:styleId="TOC7">
    <w:name w:val="toc 7"/>
    <w:basedOn w:val="Normal"/>
    <w:next w:val="Normal"/>
    <w:autoRedefine/>
    <w:rsid w:val="008506BA"/>
    <w:pPr>
      <w:ind w:left="1260"/>
      <w:jc w:val="left"/>
    </w:pPr>
    <w:rPr>
      <w:rFonts w:ascii="Calibri" w:hAnsi="Calibri"/>
      <w:sz w:val="18"/>
      <w:szCs w:val="18"/>
    </w:rPr>
  </w:style>
  <w:style w:type="paragraph" w:styleId="TOC8">
    <w:name w:val="toc 8"/>
    <w:basedOn w:val="Normal"/>
    <w:next w:val="Normal"/>
    <w:autoRedefine/>
    <w:rsid w:val="008506BA"/>
    <w:pPr>
      <w:ind w:left="1470"/>
      <w:jc w:val="left"/>
    </w:pPr>
    <w:rPr>
      <w:rFonts w:ascii="Calibri" w:hAnsi="Calibri"/>
      <w:sz w:val="18"/>
      <w:szCs w:val="18"/>
    </w:rPr>
  </w:style>
  <w:style w:type="paragraph" w:styleId="TOC9">
    <w:name w:val="toc 9"/>
    <w:basedOn w:val="Normal"/>
    <w:next w:val="Normal"/>
    <w:autoRedefine/>
    <w:rsid w:val="008506BA"/>
    <w:pPr>
      <w:ind w:left="1680"/>
      <w:jc w:val="left"/>
    </w:pPr>
    <w:rPr>
      <w:rFonts w:ascii="Calibri" w:hAnsi="Calibri"/>
      <w:sz w:val="18"/>
      <w:szCs w:val="18"/>
    </w:rPr>
  </w:style>
  <w:style w:type="character" w:customStyle="1" w:styleId="Heading2Char">
    <w:name w:val="Heading 2 Char"/>
    <w:link w:val="Heading2"/>
    <w:rsid w:val="008506BA"/>
    <w:rPr>
      <w:rFonts w:ascii="Arial" w:eastAsia="Times New Roman" w:hAnsi="Arial" w:cs="Times New Roman"/>
      <w:b/>
      <w:bCs/>
      <w:iCs/>
      <w:kern w:val="2"/>
      <w:sz w:val="28"/>
      <w:szCs w:val="28"/>
      <w:lang w:val="en-US" w:eastAsia="zh-CN"/>
    </w:rPr>
  </w:style>
  <w:style w:type="character" w:customStyle="1" w:styleId="Heading3Char">
    <w:name w:val="Heading 3 Char"/>
    <w:link w:val="Heading3"/>
    <w:rsid w:val="008506BA"/>
    <w:rPr>
      <w:rFonts w:ascii="Calibri Light" w:eastAsia="Times New Roman" w:hAnsi="Calibri Light" w:cs="Times New Roman"/>
      <w:b/>
      <w:bCs/>
      <w:kern w:val="2"/>
      <w:sz w:val="26"/>
      <w:szCs w:val="26"/>
      <w:lang w:val="en-US" w:eastAsia="zh-CN"/>
    </w:rPr>
  </w:style>
  <w:style w:type="character" w:styleId="CommentReference">
    <w:name w:val="annotation reference"/>
    <w:rsid w:val="009B21A9"/>
    <w:rPr>
      <w:sz w:val="16"/>
      <w:szCs w:val="16"/>
    </w:rPr>
  </w:style>
  <w:style w:type="paragraph" w:styleId="CommentText">
    <w:name w:val="annotation text"/>
    <w:basedOn w:val="Normal"/>
    <w:link w:val="CommentTextChar"/>
    <w:rsid w:val="009B21A9"/>
    <w:rPr>
      <w:sz w:val="20"/>
      <w:szCs w:val="20"/>
    </w:rPr>
  </w:style>
  <w:style w:type="character" w:customStyle="1" w:styleId="CommentTextChar">
    <w:name w:val="Comment Text Char"/>
    <w:link w:val="CommentText"/>
    <w:rsid w:val="009B21A9"/>
    <w:rPr>
      <w:kern w:val="2"/>
      <w:lang w:val="en-US" w:eastAsia="zh-CN"/>
    </w:rPr>
  </w:style>
  <w:style w:type="paragraph" w:styleId="CommentSubject">
    <w:name w:val="annotation subject"/>
    <w:basedOn w:val="CommentText"/>
    <w:next w:val="CommentText"/>
    <w:link w:val="CommentSubjectChar"/>
    <w:rsid w:val="009B21A9"/>
    <w:rPr>
      <w:b/>
      <w:bCs/>
    </w:rPr>
  </w:style>
  <w:style w:type="character" w:customStyle="1" w:styleId="CommentSubjectChar">
    <w:name w:val="Comment Subject Char"/>
    <w:link w:val="CommentSubject"/>
    <w:rsid w:val="009B21A9"/>
    <w:rPr>
      <w:b/>
      <w:bCs/>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5576">
      <w:bodyDiv w:val="1"/>
      <w:marLeft w:val="0"/>
      <w:marRight w:val="0"/>
      <w:marTop w:val="0"/>
      <w:marBottom w:val="0"/>
      <w:divBdr>
        <w:top w:val="none" w:sz="0" w:space="0" w:color="auto"/>
        <w:left w:val="none" w:sz="0" w:space="0" w:color="auto"/>
        <w:bottom w:val="none" w:sz="0" w:space="0" w:color="auto"/>
        <w:right w:val="none" w:sz="0" w:space="0" w:color="auto"/>
      </w:divBdr>
      <w:divsChild>
        <w:div w:id="2096628382">
          <w:marLeft w:val="0"/>
          <w:marRight w:val="0"/>
          <w:marTop w:val="0"/>
          <w:marBottom w:val="0"/>
          <w:divBdr>
            <w:top w:val="none" w:sz="0" w:space="0" w:color="auto"/>
            <w:left w:val="none" w:sz="0" w:space="0" w:color="auto"/>
            <w:bottom w:val="none" w:sz="0" w:space="0" w:color="auto"/>
            <w:right w:val="none" w:sz="0" w:space="0" w:color="auto"/>
          </w:divBdr>
        </w:div>
      </w:divsChild>
    </w:div>
    <w:div w:id="1610434408">
      <w:bodyDiv w:val="1"/>
      <w:marLeft w:val="0"/>
      <w:marRight w:val="0"/>
      <w:marTop w:val="0"/>
      <w:marBottom w:val="0"/>
      <w:divBdr>
        <w:top w:val="none" w:sz="0" w:space="0" w:color="auto"/>
        <w:left w:val="none" w:sz="0" w:space="0" w:color="auto"/>
        <w:bottom w:val="none" w:sz="0" w:space="0" w:color="auto"/>
        <w:right w:val="none" w:sz="0" w:space="0" w:color="auto"/>
      </w:divBdr>
      <w:divsChild>
        <w:div w:id="291523345">
          <w:marLeft w:val="0"/>
          <w:marRight w:val="0"/>
          <w:marTop w:val="0"/>
          <w:marBottom w:val="0"/>
          <w:divBdr>
            <w:top w:val="none" w:sz="0" w:space="0" w:color="auto"/>
            <w:left w:val="none" w:sz="0" w:space="0" w:color="auto"/>
            <w:bottom w:val="none" w:sz="0" w:space="0" w:color="auto"/>
            <w:right w:val="none" w:sz="0" w:space="0" w:color="auto"/>
          </w:divBdr>
          <w:divsChild>
            <w:div w:id="176505164">
              <w:marLeft w:val="0"/>
              <w:marRight w:val="0"/>
              <w:marTop w:val="0"/>
              <w:marBottom w:val="0"/>
              <w:divBdr>
                <w:top w:val="none" w:sz="0" w:space="0" w:color="auto"/>
                <w:left w:val="none" w:sz="0" w:space="0" w:color="auto"/>
                <w:bottom w:val="none" w:sz="0" w:space="0" w:color="auto"/>
                <w:right w:val="none" w:sz="0" w:space="0" w:color="auto"/>
              </w:divBdr>
              <w:divsChild>
                <w:div w:id="394624870">
                  <w:marLeft w:val="0"/>
                  <w:marRight w:val="0"/>
                  <w:marTop w:val="0"/>
                  <w:marBottom w:val="0"/>
                  <w:divBdr>
                    <w:top w:val="none" w:sz="0" w:space="0" w:color="auto"/>
                    <w:left w:val="none" w:sz="0" w:space="0" w:color="auto"/>
                    <w:bottom w:val="none" w:sz="0" w:space="0" w:color="auto"/>
                    <w:right w:val="none" w:sz="0" w:space="0" w:color="auto"/>
                  </w:divBdr>
                  <w:divsChild>
                    <w:div w:id="1229612233">
                      <w:marLeft w:val="0"/>
                      <w:marRight w:val="0"/>
                      <w:marTop w:val="0"/>
                      <w:marBottom w:val="0"/>
                      <w:divBdr>
                        <w:top w:val="none" w:sz="0" w:space="0" w:color="auto"/>
                        <w:left w:val="none" w:sz="0" w:space="0" w:color="auto"/>
                        <w:bottom w:val="none" w:sz="0" w:space="0" w:color="auto"/>
                        <w:right w:val="none" w:sz="0" w:space="0" w:color="auto"/>
                      </w:divBdr>
                      <w:divsChild>
                        <w:div w:id="390036550">
                          <w:marLeft w:val="0"/>
                          <w:marRight w:val="0"/>
                          <w:marTop w:val="0"/>
                          <w:marBottom w:val="1662"/>
                          <w:divBdr>
                            <w:top w:val="none" w:sz="0" w:space="0" w:color="auto"/>
                            <w:left w:val="none" w:sz="0" w:space="0" w:color="auto"/>
                            <w:bottom w:val="none" w:sz="0" w:space="0" w:color="auto"/>
                            <w:right w:val="none" w:sz="0" w:space="0" w:color="auto"/>
                          </w:divBdr>
                          <w:divsChild>
                            <w:div w:id="1782452175">
                              <w:marLeft w:val="0"/>
                              <w:marRight w:val="0"/>
                              <w:marTop w:val="0"/>
                              <w:marBottom w:val="0"/>
                              <w:divBdr>
                                <w:top w:val="none" w:sz="0" w:space="0" w:color="auto"/>
                                <w:left w:val="none" w:sz="0" w:space="0" w:color="auto"/>
                                <w:bottom w:val="none" w:sz="0" w:space="0" w:color="auto"/>
                                <w:right w:val="none" w:sz="0" w:space="0" w:color="auto"/>
                              </w:divBdr>
                              <w:divsChild>
                                <w:div w:id="1212114207">
                                  <w:marLeft w:val="0"/>
                                  <w:marRight w:val="0"/>
                                  <w:marTop w:val="0"/>
                                  <w:marBottom w:val="0"/>
                                  <w:divBdr>
                                    <w:top w:val="none" w:sz="0" w:space="0" w:color="auto"/>
                                    <w:left w:val="none" w:sz="0" w:space="0" w:color="auto"/>
                                    <w:bottom w:val="none" w:sz="0" w:space="0" w:color="auto"/>
                                    <w:right w:val="none" w:sz="0" w:space="0" w:color="auto"/>
                                  </w:divBdr>
                                  <w:divsChild>
                                    <w:div w:id="1937397274">
                                      <w:marLeft w:val="0"/>
                                      <w:marRight w:val="0"/>
                                      <w:marTop w:val="0"/>
                                      <w:marBottom w:val="0"/>
                                      <w:divBdr>
                                        <w:top w:val="none" w:sz="0" w:space="0" w:color="auto"/>
                                        <w:left w:val="none" w:sz="0" w:space="0" w:color="auto"/>
                                        <w:bottom w:val="none" w:sz="0" w:space="0" w:color="auto"/>
                                        <w:right w:val="none" w:sz="0" w:space="0" w:color="auto"/>
                                      </w:divBdr>
                                      <w:divsChild>
                                        <w:div w:id="2017153603">
                                          <w:marLeft w:val="0"/>
                                          <w:marRight w:val="0"/>
                                          <w:marTop w:val="0"/>
                                          <w:marBottom w:val="0"/>
                                          <w:divBdr>
                                            <w:top w:val="none" w:sz="0" w:space="0" w:color="auto"/>
                                            <w:left w:val="none" w:sz="0" w:space="0" w:color="auto"/>
                                            <w:bottom w:val="none" w:sz="0" w:space="0" w:color="auto"/>
                                            <w:right w:val="none" w:sz="0" w:space="0" w:color="auto"/>
                                          </w:divBdr>
                                          <w:divsChild>
                                            <w:div w:id="1443963936">
                                              <w:marLeft w:val="0"/>
                                              <w:marRight w:val="0"/>
                                              <w:marTop w:val="0"/>
                                              <w:marBottom w:val="0"/>
                                              <w:divBdr>
                                                <w:top w:val="none" w:sz="0" w:space="0" w:color="auto"/>
                                                <w:left w:val="none" w:sz="0" w:space="0" w:color="auto"/>
                                                <w:bottom w:val="none" w:sz="0" w:space="0" w:color="auto"/>
                                                <w:right w:val="none" w:sz="0" w:space="0" w:color="auto"/>
                                              </w:divBdr>
                                              <w:divsChild>
                                                <w:div w:id="190071224">
                                                  <w:marLeft w:val="0"/>
                                                  <w:marRight w:val="0"/>
                                                  <w:marTop w:val="0"/>
                                                  <w:marBottom w:val="0"/>
                                                  <w:divBdr>
                                                    <w:top w:val="none" w:sz="0" w:space="0" w:color="auto"/>
                                                    <w:left w:val="none" w:sz="0" w:space="0" w:color="auto"/>
                                                    <w:bottom w:val="none" w:sz="0" w:space="0" w:color="auto"/>
                                                    <w:right w:val="none" w:sz="0" w:space="0" w:color="auto"/>
                                                  </w:divBdr>
                                                  <w:divsChild>
                                                    <w:div w:id="5496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931187">
      <w:bodyDiv w:val="1"/>
      <w:marLeft w:val="0"/>
      <w:marRight w:val="0"/>
      <w:marTop w:val="0"/>
      <w:marBottom w:val="0"/>
      <w:divBdr>
        <w:top w:val="none" w:sz="0" w:space="0" w:color="auto"/>
        <w:left w:val="none" w:sz="0" w:space="0" w:color="auto"/>
        <w:bottom w:val="none" w:sz="0" w:space="0" w:color="auto"/>
        <w:right w:val="none" w:sz="0" w:space="0" w:color="auto"/>
      </w:divBdr>
      <w:divsChild>
        <w:div w:id="1440106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file:///D:\My%20Documents\Tencent%20Files\373926965\Local%20Settings\Temp\R)%60%25CQ5NLR%7dQ%7dP~Z55JY6MK.jpg"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file:///D:\My%20Documents\Tencent%20Files\373926965\Local%20Settings\Temp\Z4SLWEK3_P%7b%5b%5d_%7d7D%7dU4MPQ.jpg" TargetMode="External"/><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3CCDD-CEF0-4B51-AD36-C06518AE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1730</Words>
  <Characters>9521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11229</CharactersWithSpaces>
  <SharedDoc>false</SharedDoc>
  <HLinks>
    <vt:vector size="108" baseType="variant">
      <vt:variant>
        <vt:i4>1114169</vt:i4>
      </vt:variant>
      <vt:variant>
        <vt:i4>104</vt:i4>
      </vt:variant>
      <vt:variant>
        <vt:i4>0</vt:i4>
      </vt:variant>
      <vt:variant>
        <vt:i4>5</vt:i4>
      </vt:variant>
      <vt:variant>
        <vt:lpwstr/>
      </vt:variant>
      <vt:variant>
        <vt:lpwstr>_Toc431458996</vt:lpwstr>
      </vt:variant>
      <vt:variant>
        <vt:i4>1114169</vt:i4>
      </vt:variant>
      <vt:variant>
        <vt:i4>98</vt:i4>
      </vt:variant>
      <vt:variant>
        <vt:i4>0</vt:i4>
      </vt:variant>
      <vt:variant>
        <vt:i4>5</vt:i4>
      </vt:variant>
      <vt:variant>
        <vt:lpwstr/>
      </vt:variant>
      <vt:variant>
        <vt:lpwstr>_Toc431458995</vt:lpwstr>
      </vt:variant>
      <vt:variant>
        <vt:i4>1114169</vt:i4>
      </vt:variant>
      <vt:variant>
        <vt:i4>92</vt:i4>
      </vt:variant>
      <vt:variant>
        <vt:i4>0</vt:i4>
      </vt:variant>
      <vt:variant>
        <vt:i4>5</vt:i4>
      </vt:variant>
      <vt:variant>
        <vt:lpwstr/>
      </vt:variant>
      <vt:variant>
        <vt:lpwstr>_Toc431458994</vt:lpwstr>
      </vt:variant>
      <vt:variant>
        <vt:i4>1114169</vt:i4>
      </vt:variant>
      <vt:variant>
        <vt:i4>86</vt:i4>
      </vt:variant>
      <vt:variant>
        <vt:i4>0</vt:i4>
      </vt:variant>
      <vt:variant>
        <vt:i4>5</vt:i4>
      </vt:variant>
      <vt:variant>
        <vt:lpwstr/>
      </vt:variant>
      <vt:variant>
        <vt:lpwstr>_Toc431458993</vt:lpwstr>
      </vt:variant>
      <vt:variant>
        <vt:i4>1114169</vt:i4>
      </vt:variant>
      <vt:variant>
        <vt:i4>80</vt:i4>
      </vt:variant>
      <vt:variant>
        <vt:i4>0</vt:i4>
      </vt:variant>
      <vt:variant>
        <vt:i4>5</vt:i4>
      </vt:variant>
      <vt:variant>
        <vt:lpwstr/>
      </vt:variant>
      <vt:variant>
        <vt:lpwstr>_Toc431458992</vt:lpwstr>
      </vt:variant>
      <vt:variant>
        <vt:i4>1114169</vt:i4>
      </vt:variant>
      <vt:variant>
        <vt:i4>74</vt:i4>
      </vt:variant>
      <vt:variant>
        <vt:i4>0</vt:i4>
      </vt:variant>
      <vt:variant>
        <vt:i4>5</vt:i4>
      </vt:variant>
      <vt:variant>
        <vt:lpwstr/>
      </vt:variant>
      <vt:variant>
        <vt:lpwstr>_Toc431458991</vt:lpwstr>
      </vt:variant>
      <vt:variant>
        <vt:i4>1114169</vt:i4>
      </vt:variant>
      <vt:variant>
        <vt:i4>68</vt:i4>
      </vt:variant>
      <vt:variant>
        <vt:i4>0</vt:i4>
      </vt:variant>
      <vt:variant>
        <vt:i4>5</vt:i4>
      </vt:variant>
      <vt:variant>
        <vt:lpwstr/>
      </vt:variant>
      <vt:variant>
        <vt:lpwstr>_Toc431458990</vt:lpwstr>
      </vt:variant>
      <vt:variant>
        <vt:i4>1048633</vt:i4>
      </vt:variant>
      <vt:variant>
        <vt:i4>62</vt:i4>
      </vt:variant>
      <vt:variant>
        <vt:i4>0</vt:i4>
      </vt:variant>
      <vt:variant>
        <vt:i4>5</vt:i4>
      </vt:variant>
      <vt:variant>
        <vt:lpwstr/>
      </vt:variant>
      <vt:variant>
        <vt:lpwstr>_Toc431458989</vt:lpwstr>
      </vt:variant>
      <vt:variant>
        <vt:i4>1048633</vt:i4>
      </vt:variant>
      <vt:variant>
        <vt:i4>56</vt:i4>
      </vt:variant>
      <vt:variant>
        <vt:i4>0</vt:i4>
      </vt:variant>
      <vt:variant>
        <vt:i4>5</vt:i4>
      </vt:variant>
      <vt:variant>
        <vt:lpwstr/>
      </vt:variant>
      <vt:variant>
        <vt:lpwstr>_Toc431458988</vt:lpwstr>
      </vt:variant>
      <vt:variant>
        <vt:i4>1048633</vt:i4>
      </vt:variant>
      <vt:variant>
        <vt:i4>50</vt:i4>
      </vt:variant>
      <vt:variant>
        <vt:i4>0</vt:i4>
      </vt:variant>
      <vt:variant>
        <vt:i4>5</vt:i4>
      </vt:variant>
      <vt:variant>
        <vt:lpwstr/>
      </vt:variant>
      <vt:variant>
        <vt:lpwstr>_Toc431458987</vt:lpwstr>
      </vt:variant>
      <vt:variant>
        <vt:i4>1048633</vt:i4>
      </vt:variant>
      <vt:variant>
        <vt:i4>44</vt:i4>
      </vt:variant>
      <vt:variant>
        <vt:i4>0</vt:i4>
      </vt:variant>
      <vt:variant>
        <vt:i4>5</vt:i4>
      </vt:variant>
      <vt:variant>
        <vt:lpwstr/>
      </vt:variant>
      <vt:variant>
        <vt:lpwstr>_Toc431458986</vt:lpwstr>
      </vt:variant>
      <vt:variant>
        <vt:i4>1048633</vt:i4>
      </vt:variant>
      <vt:variant>
        <vt:i4>38</vt:i4>
      </vt:variant>
      <vt:variant>
        <vt:i4>0</vt:i4>
      </vt:variant>
      <vt:variant>
        <vt:i4>5</vt:i4>
      </vt:variant>
      <vt:variant>
        <vt:lpwstr/>
      </vt:variant>
      <vt:variant>
        <vt:lpwstr>_Toc431458985</vt:lpwstr>
      </vt:variant>
      <vt:variant>
        <vt:i4>1048633</vt:i4>
      </vt:variant>
      <vt:variant>
        <vt:i4>32</vt:i4>
      </vt:variant>
      <vt:variant>
        <vt:i4>0</vt:i4>
      </vt:variant>
      <vt:variant>
        <vt:i4>5</vt:i4>
      </vt:variant>
      <vt:variant>
        <vt:lpwstr/>
      </vt:variant>
      <vt:variant>
        <vt:lpwstr>_Toc431458984</vt:lpwstr>
      </vt:variant>
      <vt:variant>
        <vt:i4>1048633</vt:i4>
      </vt:variant>
      <vt:variant>
        <vt:i4>26</vt:i4>
      </vt:variant>
      <vt:variant>
        <vt:i4>0</vt:i4>
      </vt:variant>
      <vt:variant>
        <vt:i4>5</vt:i4>
      </vt:variant>
      <vt:variant>
        <vt:lpwstr/>
      </vt:variant>
      <vt:variant>
        <vt:lpwstr>_Toc431458981</vt:lpwstr>
      </vt:variant>
      <vt:variant>
        <vt:i4>1048633</vt:i4>
      </vt:variant>
      <vt:variant>
        <vt:i4>20</vt:i4>
      </vt:variant>
      <vt:variant>
        <vt:i4>0</vt:i4>
      </vt:variant>
      <vt:variant>
        <vt:i4>5</vt:i4>
      </vt:variant>
      <vt:variant>
        <vt:lpwstr/>
      </vt:variant>
      <vt:variant>
        <vt:lpwstr>_Toc431458980</vt:lpwstr>
      </vt:variant>
      <vt:variant>
        <vt:i4>2031673</vt:i4>
      </vt:variant>
      <vt:variant>
        <vt:i4>14</vt:i4>
      </vt:variant>
      <vt:variant>
        <vt:i4>0</vt:i4>
      </vt:variant>
      <vt:variant>
        <vt:i4>5</vt:i4>
      </vt:variant>
      <vt:variant>
        <vt:lpwstr/>
      </vt:variant>
      <vt:variant>
        <vt:lpwstr>_Toc431458976</vt:lpwstr>
      </vt:variant>
      <vt:variant>
        <vt:i4>2031673</vt:i4>
      </vt:variant>
      <vt:variant>
        <vt:i4>8</vt:i4>
      </vt:variant>
      <vt:variant>
        <vt:i4>0</vt:i4>
      </vt:variant>
      <vt:variant>
        <vt:i4>5</vt:i4>
      </vt:variant>
      <vt:variant>
        <vt:lpwstr/>
      </vt:variant>
      <vt:variant>
        <vt:lpwstr>_Toc431458975</vt:lpwstr>
      </vt:variant>
      <vt:variant>
        <vt:i4>2031673</vt:i4>
      </vt:variant>
      <vt:variant>
        <vt:i4>2</vt:i4>
      </vt:variant>
      <vt:variant>
        <vt:i4>0</vt:i4>
      </vt:variant>
      <vt:variant>
        <vt:i4>5</vt:i4>
      </vt:variant>
      <vt:variant>
        <vt:lpwstr/>
      </vt:variant>
      <vt:variant>
        <vt:lpwstr>_Toc431458974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Yann Marchand</cp:lastModifiedBy>
  <cp:revision>47</cp:revision>
  <cp:lastPrinted>2015-10-21T21:47:00Z</cp:lastPrinted>
  <dcterms:created xsi:type="dcterms:W3CDTF">2015-10-01T19:53:00Z</dcterms:created>
  <dcterms:modified xsi:type="dcterms:W3CDTF">2015-10-21T21:48:00Z</dcterms:modified>
</cp:coreProperties>
</file>