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FB7DD" w14:textId="1F2DDFD6" w:rsidR="00815494" w:rsidRPr="00B9479A" w:rsidRDefault="000B03FD" w:rsidP="00051C6F">
      <w:pPr>
        <w:pStyle w:val="TOC1"/>
        <w:spacing w:before="0" w:after="0"/>
        <w:rPr>
          <w:noProof/>
        </w:rPr>
      </w:pPr>
      <w:bookmarkStart w:id="0" w:name="_GoBack"/>
      <w:r>
        <w:rPr>
          <w:noProof/>
        </w:rPr>
        <w:pict w14:anchorId="36BA2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margin-left:-18.15pt;margin-top:-40.9pt;width:257pt;height:394.5pt;z-index:41;mso-position-horizontal-relative:text;mso-position-vertical-relative:text;mso-width-relative:margin;mso-height-relative:margin">
            <v:imagedata r:id="rId8" o:title="UG_COVER_explore3-EN"/>
          </v:shape>
        </w:pict>
      </w:r>
      <w:bookmarkEnd w:id="0"/>
      <w:r w:rsidR="00961C86" w:rsidRPr="00B9479A">
        <w:rPr>
          <w:rFonts w:ascii="Arial" w:eastAsia="SimHei" w:hAnsi="Arial" w:cs="Arial"/>
        </w:rPr>
        <w:br w:type="page"/>
      </w:r>
      <w:r w:rsidR="00817CA3">
        <w:rPr>
          <w:rFonts w:ascii="Arial" w:eastAsia="SimHei" w:hAnsi="Arial" w:cs="Arial"/>
        </w:rPr>
        <w:lastRenderedPageBreak/>
        <w:br w:type="page"/>
      </w:r>
      <w:r w:rsidR="000D1A97" w:rsidRPr="00B9479A">
        <w:rPr>
          <w:rFonts w:ascii="Arial" w:hAnsi="Arial" w:cs="Arial"/>
        </w:rPr>
        <w:lastRenderedPageBreak/>
        <w:fldChar w:fldCharType="begin"/>
      </w:r>
      <w:r w:rsidR="000D1A97" w:rsidRPr="00B9479A">
        <w:rPr>
          <w:rFonts w:ascii="Arial" w:hAnsi="Arial" w:cs="Arial"/>
        </w:rPr>
        <w:instrText xml:space="preserve"> TOC \o "1-3" \h \z \u </w:instrText>
      </w:r>
      <w:r w:rsidR="000D1A97" w:rsidRPr="00B9479A">
        <w:rPr>
          <w:rFonts w:ascii="Arial" w:hAnsi="Arial" w:cs="Arial"/>
        </w:rPr>
        <w:fldChar w:fldCharType="separate"/>
      </w:r>
    </w:p>
    <w:p w14:paraId="2F0D5574" w14:textId="495E6474"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094" w:history="1">
        <w:r w:rsidR="00815494" w:rsidRPr="00B9479A">
          <w:rPr>
            <w:rStyle w:val="Hyperlink"/>
            <w:noProof/>
          </w:rPr>
          <w:t>Introduction</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_Toc431805094 \h </w:instrText>
        </w:r>
        <w:r w:rsidR="00815494" w:rsidRPr="00B9479A">
          <w:rPr>
            <w:noProof/>
            <w:webHidden/>
          </w:rPr>
        </w:r>
        <w:r w:rsidR="00815494" w:rsidRPr="00B9479A">
          <w:rPr>
            <w:noProof/>
            <w:webHidden/>
          </w:rPr>
          <w:fldChar w:fldCharType="separate"/>
        </w:r>
        <w:r w:rsidR="00EF4C86">
          <w:rPr>
            <w:noProof/>
            <w:webHidden/>
          </w:rPr>
          <w:t>1</w:t>
        </w:r>
        <w:r w:rsidR="00815494" w:rsidRPr="00B9479A">
          <w:rPr>
            <w:noProof/>
            <w:webHidden/>
          </w:rPr>
          <w:fldChar w:fldCharType="end"/>
        </w:r>
      </w:hyperlink>
    </w:p>
    <w:p w14:paraId="2D941783" w14:textId="77777777"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095" w:history="1">
        <w:r w:rsidR="00815494" w:rsidRPr="00B9479A">
          <w:rPr>
            <w:rStyle w:val="Hyperlink"/>
            <w:rFonts w:eastAsia="Microsoft YaHei"/>
            <w:noProof/>
          </w:rPr>
          <w:t>1. Parts &amp; Accessories</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_Toc431805095 \h </w:instrText>
        </w:r>
        <w:r w:rsidR="00815494" w:rsidRPr="00B9479A">
          <w:rPr>
            <w:noProof/>
            <w:webHidden/>
          </w:rPr>
        </w:r>
        <w:r w:rsidR="00815494" w:rsidRPr="00B9479A">
          <w:rPr>
            <w:noProof/>
            <w:webHidden/>
          </w:rPr>
          <w:fldChar w:fldCharType="separate"/>
        </w:r>
        <w:r w:rsidR="00EF4C86">
          <w:rPr>
            <w:noProof/>
            <w:webHidden/>
          </w:rPr>
          <w:t>2</w:t>
        </w:r>
        <w:r w:rsidR="00815494" w:rsidRPr="00B9479A">
          <w:rPr>
            <w:noProof/>
            <w:webHidden/>
          </w:rPr>
          <w:fldChar w:fldCharType="end"/>
        </w:r>
      </w:hyperlink>
    </w:p>
    <w:p w14:paraId="2556C44C" w14:textId="77777777"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096" w:history="1">
        <w:r w:rsidR="00815494" w:rsidRPr="00B9479A">
          <w:rPr>
            <w:rStyle w:val="Hyperlink"/>
            <w:rFonts w:eastAsia="Microsoft YaHei"/>
            <w:noProof/>
          </w:rPr>
          <w:t>2. Structure</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_Toc431805096 \h </w:instrText>
        </w:r>
        <w:r w:rsidR="00815494" w:rsidRPr="00B9479A">
          <w:rPr>
            <w:noProof/>
            <w:webHidden/>
          </w:rPr>
        </w:r>
        <w:r w:rsidR="00815494" w:rsidRPr="00B9479A">
          <w:rPr>
            <w:noProof/>
            <w:webHidden/>
          </w:rPr>
          <w:fldChar w:fldCharType="separate"/>
        </w:r>
        <w:r w:rsidR="00EF4C86">
          <w:rPr>
            <w:noProof/>
            <w:webHidden/>
          </w:rPr>
          <w:t>3</w:t>
        </w:r>
        <w:r w:rsidR="00815494" w:rsidRPr="00B9479A">
          <w:rPr>
            <w:noProof/>
            <w:webHidden/>
          </w:rPr>
          <w:fldChar w:fldCharType="end"/>
        </w:r>
      </w:hyperlink>
    </w:p>
    <w:p w14:paraId="0CB56AEF" w14:textId="65353DCE"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100" w:history="1">
        <w:r w:rsidR="00815494" w:rsidRPr="00B9479A">
          <w:rPr>
            <w:rStyle w:val="Hyperlink"/>
            <w:rFonts w:eastAsia="Microsoft YaHei"/>
            <w:noProof/>
          </w:rPr>
          <w:t xml:space="preserve">3. Using your </w:t>
        </w:r>
        <w:r w:rsidR="005201C8">
          <w:rPr>
            <w:rStyle w:val="Hyperlink"/>
            <w:rFonts w:eastAsia="Microsoft YaHei"/>
            <w:noProof/>
          </w:rPr>
          <w:t>explorē 3</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_Toc431805100 \h </w:instrText>
        </w:r>
        <w:r w:rsidR="00815494" w:rsidRPr="00B9479A">
          <w:rPr>
            <w:noProof/>
            <w:webHidden/>
          </w:rPr>
        </w:r>
        <w:r w:rsidR="00815494" w:rsidRPr="00B9479A">
          <w:rPr>
            <w:noProof/>
            <w:webHidden/>
          </w:rPr>
          <w:fldChar w:fldCharType="separate"/>
        </w:r>
        <w:r w:rsidR="00EF4C86">
          <w:rPr>
            <w:noProof/>
            <w:webHidden/>
          </w:rPr>
          <w:t>4</w:t>
        </w:r>
        <w:r w:rsidR="00815494" w:rsidRPr="00B9479A">
          <w:rPr>
            <w:noProof/>
            <w:webHidden/>
          </w:rPr>
          <w:fldChar w:fldCharType="end"/>
        </w:r>
      </w:hyperlink>
    </w:p>
    <w:p w14:paraId="26D405B4" w14:textId="77777777" w:rsidR="00815494" w:rsidRPr="00817CA3" w:rsidRDefault="0029260C" w:rsidP="002635E6">
      <w:pPr>
        <w:pStyle w:val="TOC2"/>
        <w:tabs>
          <w:tab w:val="right" w:leader="dot" w:pos="4253"/>
        </w:tabs>
        <w:rPr>
          <w:rFonts w:eastAsia="Times New Roman"/>
          <w:smallCaps w:val="0"/>
          <w:noProof/>
          <w:kern w:val="0"/>
          <w:lang w:val="fr-CA" w:eastAsia="fr-CA"/>
        </w:rPr>
      </w:pPr>
      <w:hyperlink w:anchor="_Toc431805101" w:history="1">
        <w:r w:rsidR="00815494" w:rsidRPr="00B9479A">
          <w:rPr>
            <w:rStyle w:val="Hyperlink"/>
            <w:rFonts w:eastAsia="Microsoft YaHei"/>
            <w:noProof/>
          </w:rPr>
          <w:t>3.1 Attaching the strap</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_Toc431805101 \h </w:instrText>
        </w:r>
        <w:r w:rsidR="00815494" w:rsidRPr="00B9479A">
          <w:rPr>
            <w:noProof/>
            <w:webHidden/>
          </w:rPr>
        </w:r>
        <w:r w:rsidR="00815494" w:rsidRPr="00B9479A">
          <w:rPr>
            <w:noProof/>
            <w:webHidden/>
          </w:rPr>
          <w:fldChar w:fldCharType="separate"/>
        </w:r>
        <w:r w:rsidR="00EF4C86">
          <w:rPr>
            <w:noProof/>
            <w:webHidden/>
          </w:rPr>
          <w:t>5</w:t>
        </w:r>
        <w:r w:rsidR="00815494" w:rsidRPr="00B9479A">
          <w:rPr>
            <w:noProof/>
            <w:webHidden/>
          </w:rPr>
          <w:fldChar w:fldCharType="end"/>
        </w:r>
      </w:hyperlink>
    </w:p>
    <w:p w14:paraId="2EEB8AAE" w14:textId="7E83288A" w:rsidR="00815494" w:rsidRPr="00817CA3" w:rsidRDefault="0029260C" w:rsidP="002635E6">
      <w:pPr>
        <w:pStyle w:val="TOC2"/>
        <w:tabs>
          <w:tab w:val="right" w:leader="dot" w:pos="4253"/>
        </w:tabs>
        <w:rPr>
          <w:rFonts w:eastAsia="Times New Roman"/>
          <w:smallCaps w:val="0"/>
          <w:noProof/>
          <w:kern w:val="0"/>
          <w:lang w:val="fr-CA" w:eastAsia="fr-CA"/>
        </w:rPr>
      </w:pPr>
      <w:hyperlink w:anchor="_Toc431805104" w:history="1">
        <w:r w:rsidR="00815494" w:rsidRPr="00B9479A">
          <w:rPr>
            <w:rStyle w:val="Hyperlink"/>
            <w:rFonts w:eastAsia="Microsoft YaHei"/>
            <w:noProof/>
          </w:rPr>
          <w:t xml:space="preserve">3.2 Operating your </w:t>
        </w:r>
        <w:r w:rsidR="005201C8">
          <w:rPr>
            <w:rStyle w:val="Hyperlink"/>
            <w:rFonts w:eastAsia="Microsoft YaHei"/>
            <w:noProof/>
          </w:rPr>
          <w:t>explorē 3</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_Toc431805104 \h </w:instrText>
        </w:r>
        <w:r w:rsidR="00815494" w:rsidRPr="00B9479A">
          <w:rPr>
            <w:noProof/>
            <w:webHidden/>
          </w:rPr>
        </w:r>
        <w:r w:rsidR="00815494" w:rsidRPr="00B9479A">
          <w:rPr>
            <w:noProof/>
            <w:webHidden/>
          </w:rPr>
          <w:fldChar w:fldCharType="separate"/>
        </w:r>
        <w:r w:rsidR="00EF4C86">
          <w:rPr>
            <w:noProof/>
            <w:webHidden/>
          </w:rPr>
          <w:t>5</w:t>
        </w:r>
        <w:r w:rsidR="00815494" w:rsidRPr="00B9479A">
          <w:rPr>
            <w:noProof/>
            <w:webHidden/>
          </w:rPr>
          <w:fldChar w:fldCharType="end"/>
        </w:r>
      </w:hyperlink>
    </w:p>
    <w:p w14:paraId="1D340935" w14:textId="77777777"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05" w:history="1">
        <w:r w:rsidR="00815494" w:rsidRPr="00B9479A">
          <w:rPr>
            <w:rStyle w:val="Hyperlink"/>
            <w:rFonts w:eastAsia="Microsoft YaHei"/>
            <w:noProof/>
          </w:rPr>
          <w:t>3.2.1 Power On/Off</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_Toc431805105 \h </w:instrText>
        </w:r>
        <w:r w:rsidR="00815494" w:rsidRPr="00B9479A">
          <w:rPr>
            <w:noProof/>
            <w:webHidden/>
          </w:rPr>
        </w:r>
        <w:r w:rsidR="00815494" w:rsidRPr="00B9479A">
          <w:rPr>
            <w:noProof/>
            <w:webHidden/>
          </w:rPr>
          <w:fldChar w:fldCharType="separate"/>
        </w:r>
        <w:r w:rsidR="00EF4C86">
          <w:rPr>
            <w:noProof/>
            <w:webHidden/>
          </w:rPr>
          <w:t>5</w:t>
        </w:r>
        <w:r w:rsidR="00815494" w:rsidRPr="00B9479A">
          <w:rPr>
            <w:noProof/>
            <w:webHidden/>
          </w:rPr>
          <w:fldChar w:fldCharType="end"/>
        </w:r>
      </w:hyperlink>
    </w:p>
    <w:p w14:paraId="7052017B" w14:textId="77777777"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06" w:history="1">
        <w:r w:rsidR="00815494" w:rsidRPr="00B9479A">
          <w:rPr>
            <w:rStyle w:val="Hyperlink"/>
            <w:rFonts w:eastAsia="Microsoft YaHei"/>
            <w:noProof/>
          </w:rPr>
          <w:t>3.2.2 Zoom In/Zoom Out</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_Toc431805106 \h </w:instrText>
        </w:r>
        <w:r w:rsidR="00815494" w:rsidRPr="00B9479A">
          <w:rPr>
            <w:noProof/>
            <w:webHidden/>
          </w:rPr>
        </w:r>
        <w:r w:rsidR="00815494" w:rsidRPr="00B9479A">
          <w:rPr>
            <w:noProof/>
            <w:webHidden/>
          </w:rPr>
          <w:fldChar w:fldCharType="separate"/>
        </w:r>
        <w:r w:rsidR="00EF4C86">
          <w:rPr>
            <w:noProof/>
            <w:webHidden/>
          </w:rPr>
          <w:t>7</w:t>
        </w:r>
        <w:r w:rsidR="00815494" w:rsidRPr="00B9479A">
          <w:rPr>
            <w:noProof/>
            <w:webHidden/>
          </w:rPr>
          <w:fldChar w:fldCharType="end"/>
        </w:r>
      </w:hyperlink>
    </w:p>
    <w:p w14:paraId="150FB39D" w14:textId="7681A5F1"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07" w:history="1">
        <w:r w:rsidR="00815494" w:rsidRPr="00B9479A">
          <w:rPr>
            <w:rStyle w:val="Hyperlink"/>
            <w:rFonts w:eastAsia="Microsoft YaHei"/>
            <w:noProof/>
          </w:rPr>
          <w:t xml:space="preserve">3.2.3 </w:t>
        </w:r>
        <w:r w:rsidR="00051C6F" w:rsidRPr="00B9479A">
          <w:rPr>
            <w:rStyle w:val="Hyperlink"/>
            <w:rFonts w:eastAsia="Microsoft YaHei"/>
            <w:noProof/>
          </w:rPr>
          <w:t>C</w:t>
        </w:r>
        <w:r w:rsidR="00815494" w:rsidRPr="00B9479A">
          <w:rPr>
            <w:rStyle w:val="Hyperlink"/>
            <w:rFonts w:eastAsia="Microsoft YaHei"/>
            <w:noProof/>
          </w:rPr>
          <w:t xml:space="preserve">olor mode </w:t>
        </w:r>
        <w:r w:rsidR="00051C6F" w:rsidRPr="00B9479A">
          <w:rPr>
            <w:rStyle w:val="Hyperlink"/>
            <w:rFonts w:eastAsia="Microsoft YaHei"/>
            <w:noProof/>
          </w:rPr>
          <w:t xml:space="preserve">&amp; </w:t>
        </w:r>
        <w:r w:rsidR="00815494" w:rsidRPr="00B9479A">
          <w:rPr>
            <w:rStyle w:val="Hyperlink"/>
            <w:rFonts w:eastAsia="Microsoft YaHei"/>
            <w:noProof/>
          </w:rPr>
          <w:t>camera lighting.</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_Toc431805107 \h </w:instrText>
        </w:r>
        <w:r w:rsidR="00815494" w:rsidRPr="00B9479A">
          <w:rPr>
            <w:noProof/>
            <w:webHidden/>
          </w:rPr>
        </w:r>
        <w:r w:rsidR="00815494" w:rsidRPr="00B9479A">
          <w:rPr>
            <w:noProof/>
            <w:webHidden/>
          </w:rPr>
          <w:fldChar w:fldCharType="separate"/>
        </w:r>
        <w:r w:rsidR="00EF4C86">
          <w:rPr>
            <w:noProof/>
            <w:webHidden/>
          </w:rPr>
          <w:t>8</w:t>
        </w:r>
        <w:r w:rsidR="00815494" w:rsidRPr="00B9479A">
          <w:rPr>
            <w:noProof/>
            <w:webHidden/>
          </w:rPr>
          <w:fldChar w:fldCharType="end"/>
        </w:r>
      </w:hyperlink>
    </w:p>
    <w:p w14:paraId="166A3F1E" w14:textId="77777777"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08" w:history="1">
        <w:r w:rsidR="00815494" w:rsidRPr="00B9479A">
          <w:rPr>
            <w:rStyle w:val="Hyperlink"/>
            <w:rFonts w:eastAsia="Microsoft YaHei"/>
            <w:noProof/>
          </w:rPr>
          <w:t>3.2.4 Brightness Adjustment</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_Toc431805108 \h </w:instrText>
        </w:r>
        <w:r w:rsidR="00815494" w:rsidRPr="00B9479A">
          <w:rPr>
            <w:noProof/>
            <w:webHidden/>
          </w:rPr>
        </w:r>
        <w:r w:rsidR="00815494" w:rsidRPr="00B9479A">
          <w:rPr>
            <w:noProof/>
            <w:webHidden/>
          </w:rPr>
          <w:fldChar w:fldCharType="separate"/>
        </w:r>
        <w:r w:rsidR="00EF4C86">
          <w:rPr>
            <w:noProof/>
            <w:webHidden/>
          </w:rPr>
          <w:t>10</w:t>
        </w:r>
        <w:r w:rsidR="00815494" w:rsidRPr="00B9479A">
          <w:rPr>
            <w:noProof/>
            <w:webHidden/>
          </w:rPr>
          <w:fldChar w:fldCharType="end"/>
        </w:r>
      </w:hyperlink>
    </w:p>
    <w:p w14:paraId="05041467" w14:textId="1D20DADE"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09" w:history="1">
        <w:r w:rsidR="00815494" w:rsidRPr="00B9479A">
          <w:rPr>
            <w:rStyle w:val="Hyperlink"/>
            <w:rFonts w:eastAsia="Microsoft YaHei"/>
            <w:noProof/>
          </w:rPr>
          <w:t>3.2.</w:t>
        </w:r>
        <w:r w:rsidR="009F7CA1">
          <w:rPr>
            <w:rStyle w:val="Hyperlink"/>
            <w:rFonts w:eastAsia="Microsoft YaHei"/>
            <w:noProof/>
          </w:rPr>
          <w:t>5</w:t>
        </w:r>
        <w:r w:rsidR="00815494" w:rsidRPr="00B9479A">
          <w:rPr>
            <w:rStyle w:val="Hyperlink"/>
            <w:rFonts w:eastAsia="Microsoft YaHei"/>
            <w:noProof/>
          </w:rPr>
          <w:t xml:space="preserve"> Freeze Function</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_Toc431805109 \h </w:instrText>
        </w:r>
        <w:r w:rsidR="00815494" w:rsidRPr="00B9479A">
          <w:rPr>
            <w:noProof/>
            <w:webHidden/>
          </w:rPr>
        </w:r>
        <w:r w:rsidR="00815494" w:rsidRPr="00B9479A">
          <w:rPr>
            <w:noProof/>
            <w:webHidden/>
          </w:rPr>
          <w:fldChar w:fldCharType="separate"/>
        </w:r>
        <w:r w:rsidR="00EF4C86">
          <w:rPr>
            <w:noProof/>
            <w:webHidden/>
          </w:rPr>
          <w:t>10</w:t>
        </w:r>
        <w:r w:rsidR="00815494" w:rsidRPr="00B9479A">
          <w:rPr>
            <w:noProof/>
            <w:webHidden/>
          </w:rPr>
          <w:fldChar w:fldCharType="end"/>
        </w:r>
      </w:hyperlink>
    </w:p>
    <w:p w14:paraId="088F773B" w14:textId="12F30391"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10" w:history="1">
        <w:r w:rsidR="00815494" w:rsidRPr="00B9479A">
          <w:rPr>
            <w:rStyle w:val="Hyperlink"/>
            <w:rFonts w:eastAsia="Microsoft YaHei"/>
            <w:noProof/>
          </w:rPr>
          <w:t>3.2.</w:t>
        </w:r>
        <w:r w:rsidR="009F7CA1">
          <w:rPr>
            <w:rStyle w:val="Hyperlink"/>
            <w:rFonts w:eastAsia="Microsoft YaHei"/>
            <w:noProof/>
          </w:rPr>
          <w:t>6</w:t>
        </w:r>
        <w:r w:rsidR="00815494" w:rsidRPr="00B9479A">
          <w:rPr>
            <w:rStyle w:val="Hyperlink"/>
            <w:rFonts w:eastAsia="Microsoft YaHei"/>
            <w:noProof/>
          </w:rPr>
          <w:t xml:space="preserve"> Memory function</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_Toc431805110 \h </w:instrText>
        </w:r>
        <w:r w:rsidR="00815494" w:rsidRPr="00B9479A">
          <w:rPr>
            <w:noProof/>
            <w:webHidden/>
          </w:rPr>
        </w:r>
        <w:r w:rsidR="00815494" w:rsidRPr="00B9479A">
          <w:rPr>
            <w:noProof/>
            <w:webHidden/>
          </w:rPr>
          <w:fldChar w:fldCharType="separate"/>
        </w:r>
        <w:r w:rsidR="00EF4C86">
          <w:rPr>
            <w:noProof/>
            <w:webHidden/>
          </w:rPr>
          <w:t>11</w:t>
        </w:r>
        <w:r w:rsidR="00815494" w:rsidRPr="00B9479A">
          <w:rPr>
            <w:noProof/>
            <w:webHidden/>
          </w:rPr>
          <w:fldChar w:fldCharType="end"/>
        </w:r>
      </w:hyperlink>
    </w:p>
    <w:p w14:paraId="02DDD4AD" w14:textId="1CFDB789"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11" w:history="1">
        <w:r w:rsidR="00815494" w:rsidRPr="00B9479A">
          <w:rPr>
            <w:rStyle w:val="Hyperlink"/>
            <w:rFonts w:eastAsia="Microsoft YaHei"/>
            <w:noProof/>
          </w:rPr>
          <w:t>3.2.</w:t>
        </w:r>
        <w:r w:rsidR="009F7CA1">
          <w:rPr>
            <w:rStyle w:val="Hyperlink"/>
            <w:rFonts w:eastAsia="Microsoft YaHei"/>
            <w:noProof/>
          </w:rPr>
          <w:t>7</w:t>
        </w:r>
        <w:r w:rsidR="00815494" w:rsidRPr="00B9479A">
          <w:rPr>
            <w:rStyle w:val="Hyperlink"/>
            <w:rFonts w:eastAsia="Microsoft YaHei"/>
            <w:noProof/>
          </w:rPr>
          <w:t xml:space="preserve"> Power saving function</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_Toc431805111 \h </w:instrText>
        </w:r>
        <w:r w:rsidR="00815494" w:rsidRPr="00B9479A">
          <w:rPr>
            <w:noProof/>
            <w:webHidden/>
          </w:rPr>
        </w:r>
        <w:r w:rsidR="00815494" w:rsidRPr="00B9479A">
          <w:rPr>
            <w:noProof/>
            <w:webHidden/>
          </w:rPr>
          <w:fldChar w:fldCharType="separate"/>
        </w:r>
        <w:r w:rsidR="00EF4C86">
          <w:rPr>
            <w:noProof/>
            <w:webHidden/>
          </w:rPr>
          <w:t>11</w:t>
        </w:r>
        <w:r w:rsidR="00815494" w:rsidRPr="00B9479A">
          <w:rPr>
            <w:noProof/>
            <w:webHidden/>
          </w:rPr>
          <w:fldChar w:fldCharType="end"/>
        </w:r>
      </w:hyperlink>
    </w:p>
    <w:p w14:paraId="133493D8" w14:textId="0508D4B9" w:rsidR="00815494" w:rsidRPr="00817CA3" w:rsidRDefault="0029260C" w:rsidP="002635E6">
      <w:pPr>
        <w:pStyle w:val="TOC3"/>
        <w:tabs>
          <w:tab w:val="right" w:leader="dot" w:pos="4253"/>
        </w:tabs>
        <w:rPr>
          <w:rFonts w:eastAsia="Times New Roman"/>
          <w:i w:val="0"/>
          <w:iCs w:val="0"/>
          <w:noProof/>
          <w:kern w:val="0"/>
          <w:lang w:val="fr-CA" w:eastAsia="fr-CA"/>
        </w:rPr>
      </w:pPr>
      <w:hyperlink w:anchor="_Toc431805112" w:history="1">
        <w:r w:rsidR="00815494" w:rsidRPr="00B9479A">
          <w:rPr>
            <w:rStyle w:val="Hyperlink"/>
            <w:rFonts w:eastAsia="Microsoft YaHei"/>
            <w:noProof/>
          </w:rPr>
          <w:t>3.2.</w:t>
        </w:r>
        <w:r w:rsidR="009F7CA1">
          <w:rPr>
            <w:rStyle w:val="Hyperlink"/>
            <w:rFonts w:eastAsia="Microsoft YaHei"/>
            <w:noProof/>
          </w:rPr>
          <w:t>8</w:t>
        </w:r>
        <w:r w:rsidR="00815494" w:rsidRPr="00B9479A">
          <w:rPr>
            <w:rStyle w:val="Hyperlink"/>
            <w:rFonts w:eastAsia="Microsoft YaHei"/>
            <w:noProof/>
          </w:rPr>
          <w:t xml:space="preserve"> TV output function</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_Toc431805112 \h </w:instrText>
        </w:r>
        <w:r w:rsidR="00815494" w:rsidRPr="00B9479A">
          <w:rPr>
            <w:noProof/>
            <w:webHidden/>
          </w:rPr>
        </w:r>
        <w:r w:rsidR="00815494" w:rsidRPr="00B9479A">
          <w:rPr>
            <w:noProof/>
            <w:webHidden/>
          </w:rPr>
          <w:fldChar w:fldCharType="separate"/>
        </w:r>
        <w:r w:rsidR="00EF4C86">
          <w:rPr>
            <w:noProof/>
            <w:webHidden/>
          </w:rPr>
          <w:t>12</w:t>
        </w:r>
        <w:r w:rsidR="00815494" w:rsidRPr="00B9479A">
          <w:rPr>
            <w:noProof/>
            <w:webHidden/>
          </w:rPr>
          <w:fldChar w:fldCharType="end"/>
        </w:r>
      </w:hyperlink>
    </w:p>
    <w:p w14:paraId="63187247" w14:textId="77777777"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113" w:history="1">
        <w:r w:rsidR="00815494" w:rsidRPr="00B9479A">
          <w:rPr>
            <w:rStyle w:val="Hyperlink"/>
            <w:rFonts w:eastAsia="Microsoft YaHei"/>
            <w:noProof/>
          </w:rPr>
          <w:t>4. Troubleshooting</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_Toc431805113 \h </w:instrText>
        </w:r>
        <w:r w:rsidR="00815494" w:rsidRPr="00B9479A">
          <w:rPr>
            <w:noProof/>
            <w:webHidden/>
          </w:rPr>
        </w:r>
        <w:r w:rsidR="00815494" w:rsidRPr="00B9479A">
          <w:rPr>
            <w:noProof/>
            <w:webHidden/>
          </w:rPr>
          <w:fldChar w:fldCharType="separate"/>
        </w:r>
        <w:r w:rsidR="00EF4C86">
          <w:rPr>
            <w:noProof/>
            <w:webHidden/>
          </w:rPr>
          <w:t>12</w:t>
        </w:r>
        <w:r w:rsidR="00815494" w:rsidRPr="00B9479A">
          <w:rPr>
            <w:noProof/>
            <w:webHidden/>
          </w:rPr>
          <w:fldChar w:fldCharType="end"/>
        </w:r>
      </w:hyperlink>
    </w:p>
    <w:p w14:paraId="3BE4F019" w14:textId="77777777"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114" w:history="1">
        <w:r w:rsidR="00815494" w:rsidRPr="00B9479A">
          <w:rPr>
            <w:rStyle w:val="Hyperlink"/>
            <w:rFonts w:eastAsia="Microsoft YaHei"/>
            <w:noProof/>
          </w:rPr>
          <w:t>5. Safety Guide</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_Toc431805114 \h </w:instrText>
        </w:r>
        <w:r w:rsidR="00815494" w:rsidRPr="00B9479A">
          <w:rPr>
            <w:noProof/>
            <w:webHidden/>
          </w:rPr>
        </w:r>
        <w:r w:rsidR="00815494" w:rsidRPr="00B9479A">
          <w:rPr>
            <w:noProof/>
            <w:webHidden/>
          </w:rPr>
          <w:fldChar w:fldCharType="separate"/>
        </w:r>
        <w:r w:rsidR="00EF4C86">
          <w:rPr>
            <w:noProof/>
            <w:webHidden/>
          </w:rPr>
          <w:t>14</w:t>
        </w:r>
        <w:r w:rsidR="00815494" w:rsidRPr="00B9479A">
          <w:rPr>
            <w:noProof/>
            <w:webHidden/>
          </w:rPr>
          <w:fldChar w:fldCharType="end"/>
        </w:r>
      </w:hyperlink>
    </w:p>
    <w:p w14:paraId="58DBD4E9" w14:textId="77777777" w:rsidR="00815494" w:rsidRPr="00817CA3" w:rsidRDefault="0029260C" w:rsidP="002635E6">
      <w:pPr>
        <w:pStyle w:val="TOC1"/>
        <w:tabs>
          <w:tab w:val="right" w:leader="dot" w:pos="4253"/>
        </w:tabs>
        <w:spacing w:before="0" w:after="0"/>
        <w:rPr>
          <w:rFonts w:eastAsia="Times New Roman"/>
          <w:b w:val="0"/>
          <w:bCs w:val="0"/>
          <w:caps w:val="0"/>
          <w:noProof/>
          <w:kern w:val="0"/>
          <w:lang w:val="fr-CA" w:eastAsia="fr-CA"/>
        </w:rPr>
      </w:pPr>
      <w:hyperlink w:anchor="_Toc431805115" w:history="1">
        <w:r w:rsidR="00815494" w:rsidRPr="00B9479A">
          <w:rPr>
            <w:rStyle w:val="Hyperlink"/>
            <w:rFonts w:eastAsia="Microsoft YaHei"/>
            <w:noProof/>
          </w:rPr>
          <w:t>6. Technical Specifications</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_Toc431805115 \h </w:instrText>
        </w:r>
        <w:r w:rsidR="00815494" w:rsidRPr="00B9479A">
          <w:rPr>
            <w:noProof/>
            <w:webHidden/>
          </w:rPr>
        </w:r>
        <w:r w:rsidR="00815494" w:rsidRPr="00B9479A">
          <w:rPr>
            <w:noProof/>
            <w:webHidden/>
          </w:rPr>
          <w:fldChar w:fldCharType="separate"/>
        </w:r>
        <w:r w:rsidR="00EF4C86">
          <w:rPr>
            <w:noProof/>
            <w:webHidden/>
          </w:rPr>
          <w:t>15</w:t>
        </w:r>
        <w:r w:rsidR="00815494" w:rsidRPr="00B9479A">
          <w:rPr>
            <w:noProof/>
            <w:webHidden/>
          </w:rPr>
          <w:fldChar w:fldCharType="end"/>
        </w:r>
      </w:hyperlink>
    </w:p>
    <w:p w14:paraId="22055621" w14:textId="77777777" w:rsidR="00817CA3" w:rsidRDefault="0029260C" w:rsidP="002635E6">
      <w:pPr>
        <w:pStyle w:val="TOC1"/>
        <w:tabs>
          <w:tab w:val="right" w:leader="dot" w:pos="4253"/>
        </w:tabs>
        <w:spacing w:before="0" w:after="0"/>
        <w:rPr>
          <w:rStyle w:val="Hyperlink"/>
          <w:noProof/>
        </w:rPr>
        <w:sectPr w:rsidR="00817CA3" w:rsidSect="00BD3686">
          <w:headerReference w:type="default" r:id="rId9"/>
          <w:pgSz w:w="5103" w:h="7371"/>
          <w:pgMar w:top="340" w:right="340" w:bottom="340" w:left="340" w:header="284" w:footer="284" w:gutter="0"/>
          <w:pgNumType w:start="1"/>
          <w:cols w:space="720"/>
          <w:docGrid w:type="lines" w:linePitch="312"/>
        </w:sectPr>
      </w:pPr>
      <w:hyperlink w:anchor="_Toc431805116" w:history="1">
        <w:r w:rsidR="00815494" w:rsidRPr="00B9479A">
          <w:rPr>
            <w:rStyle w:val="Hyperlink"/>
            <w:rFonts w:eastAsia="Microsoft YaHei"/>
            <w:noProof/>
          </w:rPr>
          <w:t>Warranty</w:t>
        </w:r>
        <w:r w:rsidR="00815494" w:rsidRPr="00B9479A">
          <w:rPr>
            <w:noProof/>
            <w:webHidden/>
          </w:rPr>
          <w:tab/>
        </w:r>
        <w:r w:rsidR="00815494" w:rsidRPr="00B9479A">
          <w:rPr>
            <w:noProof/>
            <w:webHidden/>
          </w:rPr>
          <w:fldChar w:fldCharType="begin"/>
        </w:r>
        <w:r w:rsidR="00815494" w:rsidRPr="00B9479A">
          <w:rPr>
            <w:noProof/>
            <w:webHidden/>
          </w:rPr>
          <w:instrText xml:space="preserve"> PAGEREF _Toc431805116 \h </w:instrText>
        </w:r>
        <w:r w:rsidR="00815494" w:rsidRPr="00B9479A">
          <w:rPr>
            <w:noProof/>
            <w:webHidden/>
          </w:rPr>
        </w:r>
        <w:r w:rsidR="00815494" w:rsidRPr="00B9479A">
          <w:rPr>
            <w:noProof/>
            <w:webHidden/>
          </w:rPr>
          <w:fldChar w:fldCharType="separate"/>
        </w:r>
        <w:r w:rsidR="00EF4C86">
          <w:rPr>
            <w:noProof/>
            <w:webHidden/>
          </w:rPr>
          <w:t>17</w:t>
        </w:r>
        <w:r w:rsidR="00815494" w:rsidRPr="00B9479A">
          <w:rPr>
            <w:noProof/>
            <w:webHidden/>
          </w:rPr>
          <w:fldChar w:fldCharType="end"/>
        </w:r>
      </w:hyperlink>
    </w:p>
    <w:p w14:paraId="00713E68" w14:textId="77777777" w:rsidR="004E0A1A" w:rsidRDefault="000D1A97" w:rsidP="00817CA3">
      <w:pPr>
        <w:pStyle w:val="TOC1"/>
        <w:rPr>
          <w:rFonts w:ascii="Arial" w:hAnsi="Arial" w:cs="Arial"/>
        </w:rPr>
        <w:sectPr w:rsidR="004E0A1A" w:rsidSect="00817CA3">
          <w:headerReference w:type="default" r:id="rId10"/>
          <w:footerReference w:type="default" r:id="rId11"/>
          <w:type w:val="continuous"/>
          <w:pgSz w:w="5103" w:h="7371"/>
          <w:pgMar w:top="340" w:right="340" w:bottom="340" w:left="340" w:header="284" w:footer="284" w:gutter="0"/>
          <w:pgNumType w:start="1"/>
          <w:cols w:space="720"/>
          <w:docGrid w:type="lines" w:linePitch="312"/>
        </w:sectPr>
      </w:pPr>
      <w:r w:rsidRPr="00B9479A">
        <w:rPr>
          <w:rFonts w:ascii="Arial" w:hAnsi="Arial" w:cs="Arial"/>
        </w:rPr>
        <w:lastRenderedPageBreak/>
        <w:fldChar w:fldCharType="end"/>
      </w:r>
      <w:bookmarkStart w:id="1" w:name="_Toc431457604"/>
      <w:bookmarkStart w:id="2" w:name="_Toc431457985"/>
      <w:bookmarkStart w:id="3" w:name="_Toc431804831"/>
      <w:bookmarkStart w:id="4" w:name="_Toc431805094"/>
    </w:p>
    <w:p w14:paraId="21AD167B" w14:textId="15307E7D" w:rsidR="005374D5" w:rsidRDefault="005374D5" w:rsidP="00817CA3">
      <w:pPr>
        <w:pStyle w:val="TOC1"/>
        <w:rPr>
          <w:rFonts w:ascii="Arial" w:hAnsi="Arial" w:cs="Arial"/>
        </w:rPr>
      </w:pPr>
    </w:p>
    <w:p w14:paraId="01A6A8A8" w14:textId="03E3F5DC" w:rsidR="00012C28" w:rsidRPr="00B9479A" w:rsidRDefault="0023387C" w:rsidP="00817CA3">
      <w:pPr>
        <w:pStyle w:val="TOC1"/>
        <w:rPr>
          <w:rFonts w:ascii="Arial" w:eastAsia="Microsoft YaHei" w:hAnsi="Arial" w:cs="Arial"/>
        </w:rPr>
      </w:pPr>
      <w:r w:rsidRPr="00B9479A">
        <w:rPr>
          <w:rFonts w:ascii="Arial" w:hAnsi="Arial" w:cs="Arial"/>
        </w:rPr>
        <w:t>Introduction</w:t>
      </w:r>
      <w:bookmarkEnd w:id="1"/>
      <w:bookmarkEnd w:id="2"/>
      <w:bookmarkEnd w:id="3"/>
      <w:bookmarkEnd w:id="4"/>
    </w:p>
    <w:p w14:paraId="71A0E668" w14:textId="00B3733D" w:rsidR="0023387C" w:rsidRPr="00B9479A" w:rsidRDefault="009925A8" w:rsidP="00BD3686">
      <w:pPr>
        <w:rPr>
          <w:rFonts w:ascii="Arial" w:hAnsi="Arial" w:cs="Arial"/>
          <w:kern w:val="0"/>
          <w:sz w:val="20"/>
          <w:szCs w:val="20"/>
        </w:rPr>
      </w:pPr>
      <w:r w:rsidRPr="00B9479A">
        <w:rPr>
          <w:rFonts w:ascii="Arial" w:hAnsi="Arial" w:cs="Arial"/>
          <w:kern w:val="0"/>
          <w:sz w:val="20"/>
          <w:szCs w:val="20"/>
        </w:rPr>
        <w:t xml:space="preserve">The </w:t>
      </w:r>
      <w:proofErr w:type="spellStart"/>
      <w:r w:rsidR="005201C8">
        <w:rPr>
          <w:rFonts w:ascii="Arial" w:hAnsi="Arial" w:cs="Arial"/>
          <w:kern w:val="0"/>
          <w:sz w:val="20"/>
          <w:szCs w:val="20"/>
        </w:rPr>
        <w:t>explorē</w:t>
      </w:r>
      <w:proofErr w:type="spellEnd"/>
      <w:r w:rsidR="005201C8">
        <w:rPr>
          <w:rFonts w:ascii="Arial" w:hAnsi="Arial" w:cs="Arial"/>
          <w:kern w:val="0"/>
          <w:sz w:val="20"/>
          <w:szCs w:val="20"/>
        </w:rPr>
        <w:t xml:space="preserve"> 3</w:t>
      </w:r>
      <w:r w:rsidR="00213937" w:rsidRPr="00B9479A">
        <w:rPr>
          <w:rFonts w:ascii="Arial" w:hAnsi="Arial" w:cs="Arial"/>
          <w:kern w:val="0"/>
          <w:sz w:val="20"/>
          <w:szCs w:val="20"/>
        </w:rPr>
        <w:t xml:space="preserve"> handheld electronic magnifier is designed to be portable, elegant and polished. It easily fits into your pocket so you always have it on you when you need it, where you need it. Its advanced auto-focus and clear image technology is a breakthrough </w:t>
      </w:r>
      <w:r w:rsidR="00347891" w:rsidRPr="00B9479A">
        <w:rPr>
          <w:rFonts w:ascii="Arial" w:hAnsi="Arial" w:cs="Arial"/>
          <w:kern w:val="0"/>
          <w:sz w:val="20"/>
          <w:szCs w:val="20"/>
        </w:rPr>
        <w:t>that solves</w:t>
      </w:r>
      <w:r w:rsidR="00213937" w:rsidRPr="00B9479A">
        <w:rPr>
          <w:rFonts w:ascii="Arial" w:hAnsi="Arial" w:cs="Arial"/>
          <w:kern w:val="0"/>
          <w:sz w:val="20"/>
          <w:szCs w:val="20"/>
        </w:rPr>
        <w:t xml:space="preserve"> image blur, shadows and vertigo. The foldable writing stand makes</w:t>
      </w:r>
      <w:r w:rsidR="0047051F" w:rsidRPr="00B9479A">
        <w:rPr>
          <w:rFonts w:ascii="Arial" w:hAnsi="Arial" w:cs="Arial"/>
          <w:kern w:val="0"/>
          <w:sz w:val="20"/>
          <w:szCs w:val="20"/>
        </w:rPr>
        <w:t xml:space="preserve"> writing easy and convenient. 8 </w:t>
      </w:r>
      <w:r w:rsidR="00213937" w:rsidRPr="00B9479A">
        <w:rPr>
          <w:rFonts w:ascii="Arial" w:hAnsi="Arial" w:cs="Arial"/>
          <w:kern w:val="0"/>
          <w:sz w:val="20"/>
          <w:szCs w:val="20"/>
        </w:rPr>
        <w:t xml:space="preserve">contrast modes are available to users. Compared </w:t>
      </w:r>
      <w:r w:rsidR="0047051F" w:rsidRPr="00B9479A">
        <w:rPr>
          <w:rFonts w:ascii="Arial" w:hAnsi="Arial" w:cs="Arial"/>
          <w:kern w:val="0"/>
          <w:sz w:val="20"/>
          <w:szCs w:val="20"/>
        </w:rPr>
        <w:t>to</w:t>
      </w:r>
      <w:r w:rsidR="00213937" w:rsidRPr="00B9479A">
        <w:rPr>
          <w:rFonts w:ascii="Arial" w:hAnsi="Arial" w:cs="Arial"/>
          <w:kern w:val="0"/>
          <w:sz w:val="20"/>
          <w:szCs w:val="20"/>
        </w:rPr>
        <w:t xml:space="preserve"> other 3.5 inch magnifiers, </w:t>
      </w:r>
      <w:proofErr w:type="spellStart"/>
      <w:r w:rsidR="005201C8">
        <w:rPr>
          <w:rFonts w:ascii="Arial" w:hAnsi="Arial" w:cs="Arial"/>
          <w:kern w:val="0"/>
          <w:sz w:val="20"/>
          <w:szCs w:val="20"/>
        </w:rPr>
        <w:t>explorē</w:t>
      </w:r>
      <w:proofErr w:type="spellEnd"/>
      <w:r w:rsidR="005201C8">
        <w:rPr>
          <w:rFonts w:ascii="Arial" w:hAnsi="Arial" w:cs="Arial"/>
          <w:kern w:val="0"/>
          <w:sz w:val="20"/>
          <w:szCs w:val="20"/>
        </w:rPr>
        <w:t xml:space="preserve"> 3</w:t>
      </w:r>
      <w:r w:rsidR="0047051F" w:rsidRPr="00B9479A">
        <w:rPr>
          <w:rFonts w:ascii="Arial" w:hAnsi="Arial" w:cs="Arial"/>
          <w:kern w:val="0"/>
          <w:sz w:val="20"/>
          <w:szCs w:val="20"/>
        </w:rPr>
        <w:t xml:space="preserve">’s </w:t>
      </w:r>
      <w:r w:rsidR="00213937" w:rsidRPr="00B9479A">
        <w:rPr>
          <w:rFonts w:ascii="Arial" w:hAnsi="Arial" w:cs="Arial"/>
          <w:kern w:val="0"/>
          <w:sz w:val="20"/>
          <w:szCs w:val="20"/>
        </w:rPr>
        <w:t>elegant and po</w:t>
      </w:r>
      <w:r w:rsidR="00B63271" w:rsidRPr="00B9479A">
        <w:rPr>
          <w:rFonts w:ascii="Arial" w:hAnsi="Arial" w:cs="Arial"/>
          <w:kern w:val="0"/>
          <w:sz w:val="20"/>
          <w:szCs w:val="20"/>
        </w:rPr>
        <w:t>r</w:t>
      </w:r>
      <w:r w:rsidR="00213937" w:rsidRPr="00B9479A">
        <w:rPr>
          <w:rFonts w:ascii="Arial" w:hAnsi="Arial" w:cs="Arial"/>
          <w:kern w:val="0"/>
          <w:sz w:val="20"/>
          <w:szCs w:val="20"/>
        </w:rPr>
        <w:t>table</w:t>
      </w:r>
      <w:r w:rsidR="00E5102E" w:rsidRPr="00B9479A">
        <w:rPr>
          <w:rFonts w:ascii="Arial" w:hAnsi="Arial" w:cs="Arial"/>
          <w:kern w:val="0"/>
          <w:sz w:val="20"/>
          <w:szCs w:val="20"/>
        </w:rPr>
        <w:t xml:space="preserve"> design</w:t>
      </w:r>
      <w:r w:rsidR="00213937" w:rsidRPr="00B9479A">
        <w:rPr>
          <w:rFonts w:ascii="Arial" w:hAnsi="Arial" w:cs="Arial"/>
          <w:kern w:val="0"/>
          <w:sz w:val="20"/>
          <w:szCs w:val="20"/>
        </w:rPr>
        <w:t xml:space="preserve"> brings convenience, clarity, </w:t>
      </w:r>
      <w:r w:rsidR="00E5102E" w:rsidRPr="00B9479A">
        <w:rPr>
          <w:rFonts w:ascii="Arial" w:hAnsi="Arial" w:cs="Arial"/>
          <w:kern w:val="0"/>
          <w:sz w:val="20"/>
          <w:szCs w:val="20"/>
        </w:rPr>
        <w:t xml:space="preserve">and </w:t>
      </w:r>
      <w:r w:rsidR="00213937" w:rsidRPr="00B9479A">
        <w:rPr>
          <w:rFonts w:ascii="Arial" w:hAnsi="Arial" w:cs="Arial"/>
          <w:kern w:val="0"/>
          <w:sz w:val="20"/>
          <w:szCs w:val="20"/>
        </w:rPr>
        <w:t xml:space="preserve">stability so you can enjoy your </w:t>
      </w:r>
      <w:r w:rsidR="00B63271" w:rsidRPr="00B9479A">
        <w:rPr>
          <w:rFonts w:ascii="Arial" w:hAnsi="Arial" w:cs="Arial"/>
          <w:kern w:val="0"/>
          <w:sz w:val="20"/>
          <w:szCs w:val="20"/>
        </w:rPr>
        <w:t>reading</w:t>
      </w:r>
      <w:r w:rsidR="00213937" w:rsidRPr="00B9479A">
        <w:rPr>
          <w:rFonts w:ascii="Arial" w:hAnsi="Arial" w:cs="Arial"/>
          <w:kern w:val="0"/>
          <w:sz w:val="20"/>
          <w:szCs w:val="20"/>
        </w:rPr>
        <w:t xml:space="preserve"> experience as much as possible.</w:t>
      </w:r>
    </w:p>
    <w:p w14:paraId="44B41885" w14:textId="77777777" w:rsidR="00012C28" w:rsidRPr="00B9479A" w:rsidRDefault="0023387C" w:rsidP="00BD3686">
      <w:pPr>
        <w:pStyle w:val="Heading1"/>
        <w:rPr>
          <w:rFonts w:eastAsia="Microsoft YaHei" w:cs="Arial"/>
          <w:sz w:val="20"/>
          <w:szCs w:val="20"/>
        </w:rPr>
      </w:pPr>
      <w:r w:rsidRPr="00B9479A">
        <w:rPr>
          <w:rFonts w:cs="Arial"/>
          <w:sz w:val="20"/>
          <w:szCs w:val="20"/>
        </w:rPr>
        <w:br w:type="page"/>
      </w:r>
      <w:bookmarkStart w:id="5" w:name="_Toc431457605"/>
      <w:bookmarkStart w:id="6" w:name="_Toc431457986"/>
      <w:bookmarkStart w:id="7" w:name="_Toc431804832"/>
      <w:bookmarkStart w:id="8" w:name="_Toc431805095"/>
      <w:r w:rsidR="00636E6D" w:rsidRPr="00B9479A">
        <w:rPr>
          <w:rFonts w:eastAsia="Microsoft YaHei" w:cs="Arial"/>
          <w:sz w:val="20"/>
          <w:szCs w:val="20"/>
        </w:rPr>
        <w:lastRenderedPageBreak/>
        <w:t xml:space="preserve">1. </w:t>
      </w:r>
      <w:r w:rsidR="005A0CF9" w:rsidRPr="00B9479A">
        <w:rPr>
          <w:rFonts w:eastAsia="Microsoft YaHei" w:cs="Arial"/>
          <w:sz w:val="20"/>
          <w:szCs w:val="20"/>
        </w:rPr>
        <w:t xml:space="preserve">Parts &amp; </w:t>
      </w:r>
      <w:r w:rsidR="00636E6D" w:rsidRPr="00B9479A">
        <w:rPr>
          <w:rFonts w:eastAsia="Microsoft YaHei" w:cs="Arial"/>
          <w:sz w:val="20"/>
          <w:szCs w:val="20"/>
        </w:rPr>
        <w:t>Accessories</w:t>
      </w:r>
      <w:bookmarkEnd w:id="5"/>
      <w:bookmarkEnd w:id="6"/>
      <w:bookmarkEnd w:id="7"/>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1312"/>
        <w:gridCol w:w="1339"/>
      </w:tblGrid>
      <w:tr w:rsidR="00AD2464" w:rsidRPr="00B9479A" w14:paraId="1BEF23C8" w14:textId="77777777" w:rsidTr="009B21A9">
        <w:trPr>
          <w:trHeight w:val="1487"/>
          <w:jc w:val="center"/>
        </w:trPr>
        <w:tc>
          <w:tcPr>
            <w:tcW w:w="2143" w:type="pct"/>
            <w:shd w:val="clear" w:color="auto" w:fill="auto"/>
            <w:vAlign w:val="center"/>
          </w:tcPr>
          <w:p w14:paraId="4C1D8B8B" w14:textId="77777777" w:rsidR="0040370C" w:rsidRPr="00B9479A" w:rsidRDefault="0029260C" w:rsidP="00BD3686">
            <w:pPr>
              <w:widowControl/>
              <w:ind w:firstLineChars="100" w:firstLine="200"/>
              <w:jc w:val="left"/>
              <w:rPr>
                <w:rFonts w:ascii="Arial" w:hAnsi="Arial" w:cs="Arial"/>
                <w:kern w:val="0"/>
                <w:sz w:val="20"/>
                <w:szCs w:val="20"/>
              </w:rPr>
            </w:pPr>
            <w:r>
              <w:rPr>
                <w:rFonts w:ascii="Arial" w:hAnsi="Arial" w:cs="Arial"/>
                <w:noProof/>
                <w:kern w:val="0"/>
                <w:sz w:val="20"/>
                <w:szCs w:val="20"/>
              </w:rPr>
              <w:pict w14:anchorId="63B6721C">
                <v:shape id="_x0000_i1025" type="#_x0000_t75" alt="说明: C:\Documents and Settings\Administrator\Application Data\Tencent\Users\1113563972\QQ\WinTemp\RichOle\(F{`AD{SD0%~VV~C$]3V[7I.png" style="width:72.75pt;height:49pt;visibility:visible">
                  <v:imagedata r:id="rId12" o:title="(F{`AD{SD0%~VV~C$]3V[7I"/>
                </v:shape>
              </w:pict>
            </w:r>
          </w:p>
          <w:p w14:paraId="247F3C8C" w14:textId="77777777" w:rsidR="0040370C" w:rsidRPr="00B9479A" w:rsidRDefault="00636E6D" w:rsidP="00BD3686">
            <w:pPr>
              <w:jc w:val="center"/>
              <w:rPr>
                <w:rFonts w:ascii="Arial" w:hAnsi="Arial" w:cs="Arial"/>
                <w:sz w:val="20"/>
                <w:szCs w:val="20"/>
              </w:rPr>
            </w:pPr>
            <w:r w:rsidRPr="00B9479A">
              <w:rPr>
                <w:rFonts w:ascii="Arial" w:hAnsi="Arial" w:cs="Arial"/>
                <w:sz w:val="20"/>
                <w:szCs w:val="20"/>
              </w:rPr>
              <w:t>Video Magnifier</w:t>
            </w:r>
          </w:p>
        </w:tc>
        <w:tc>
          <w:tcPr>
            <w:tcW w:w="1414" w:type="pct"/>
            <w:shd w:val="clear" w:color="auto" w:fill="auto"/>
            <w:vAlign w:val="center"/>
          </w:tcPr>
          <w:p w14:paraId="404293A9" w14:textId="77777777" w:rsidR="0040370C" w:rsidRPr="00B9479A" w:rsidRDefault="0040370C" w:rsidP="00BD3686">
            <w:pPr>
              <w:jc w:val="center"/>
              <w:rPr>
                <w:rFonts w:ascii="Arial" w:hAnsi="Arial" w:cs="Arial"/>
                <w:sz w:val="20"/>
                <w:szCs w:val="20"/>
              </w:rPr>
            </w:pPr>
            <w:r w:rsidRPr="00B9479A">
              <w:rPr>
                <w:rFonts w:ascii="Arial" w:hAnsi="Arial" w:cs="Arial"/>
                <w:sz w:val="20"/>
                <w:szCs w:val="20"/>
              </w:rPr>
              <w:fldChar w:fldCharType="begin"/>
            </w:r>
            <w:r w:rsidR="005937E2" w:rsidRPr="00B9479A">
              <w:rPr>
                <w:rFonts w:ascii="Arial" w:hAnsi="Arial" w:cs="Arial"/>
                <w:sz w:val="20"/>
                <w:szCs w:val="20"/>
              </w:rPr>
              <w:instrText xml:space="preserve"> INCLUDEPICTURE "D:\\My Documents\\Tencent Files\\373926965\\Local Settings\\Temp\\R)`%CQ5NLR}Q}P~Z55JY6MK.jpg" \* MERGEFORMAT </w:instrText>
            </w:r>
            <w:r w:rsidRPr="00B9479A">
              <w:rPr>
                <w:rFonts w:ascii="Arial" w:hAnsi="Arial" w:cs="Arial"/>
                <w:sz w:val="20"/>
                <w:szCs w:val="20"/>
              </w:rPr>
              <w:fldChar w:fldCharType="separate"/>
            </w:r>
            <w:r w:rsidR="00713764" w:rsidRPr="00B9479A">
              <w:rPr>
                <w:rFonts w:ascii="Arial" w:hAnsi="Arial" w:cs="Arial"/>
                <w:sz w:val="20"/>
                <w:szCs w:val="20"/>
              </w:rPr>
              <w:fldChar w:fldCharType="begin"/>
            </w:r>
            <w:r w:rsidR="00713764" w:rsidRPr="00B9479A">
              <w:rPr>
                <w:rFonts w:ascii="Arial" w:hAnsi="Arial" w:cs="Arial"/>
                <w:sz w:val="20"/>
                <w:szCs w:val="20"/>
              </w:rPr>
              <w:instrText xml:space="preserve"> INCLUDEPICTURE  "D:\\My Documents\\Tencent Files\\373926965\\Local Settings\\Temp\\R)`%CQ5NLR}Q}P~Z55JY6MK.jpg" \* MERGEFORMATINET </w:instrText>
            </w:r>
            <w:r w:rsidR="00713764" w:rsidRPr="00B9479A">
              <w:rPr>
                <w:rFonts w:ascii="Arial" w:hAnsi="Arial" w:cs="Arial"/>
                <w:sz w:val="20"/>
                <w:szCs w:val="20"/>
              </w:rPr>
              <w:fldChar w:fldCharType="separate"/>
            </w:r>
            <w:r w:rsidR="000F7152" w:rsidRPr="00B9479A">
              <w:rPr>
                <w:rFonts w:ascii="Arial" w:hAnsi="Arial" w:cs="Arial"/>
                <w:sz w:val="20"/>
                <w:szCs w:val="20"/>
              </w:rPr>
              <w:fldChar w:fldCharType="begin"/>
            </w:r>
            <w:r w:rsidR="000F7152" w:rsidRPr="00B9479A">
              <w:rPr>
                <w:rFonts w:ascii="Arial" w:hAnsi="Arial" w:cs="Arial"/>
                <w:sz w:val="20"/>
                <w:szCs w:val="20"/>
              </w:rPr>
              <w:instrText xml:space="preserve"> INCLUDEPICTURE  "D:\\My Documents\\Tencent Files\\373926965\\Local Settings\\Temp\\R)`%CQ5NLR}Q}P~Z55JY6MK.jpg" \* MERGEFORMATINET </w:instrText>
            </w:r>
            <w:r w:rsidR="000F7152" w:rsidRPr="00B9479A">
              <w:rPr>
                <w:rFonts w:ascii="Arial" w:hAnsi="Arial" w:cs="Arial"/>
                <w:sz w:val="20"/>
                <w:szCs w:val="20"/>
              </w:rPr>
              <w:fldChar w:fldCharType="separate"/>
            </w:r>
            <w:r w:rsidR="00A32EE8" w:rsidRPr="00B9479A">
              <w:rPr>
                <w:rFonts w:ascii="Arial" w:hAnsi="Arial" w:cs="Arial"/>
                <w:sz w:val="20"/>
                <w:szCs w:val="20"/>
              </w:rPr>
              <w:fldChar w:fldCharType="begin"/>
            </w:r>
            <w:r w:rsidR="00A32EE8" w:rsidRPr="00B9479A">
              <w:rPr>
                <w:rFonts w:ascii="Arial" w:hAnsi="Arial" w:cs="Arial"/>
                <w:sz w:val="20"/>
                <w:szCs w:val="20"/>
              </w:rPr>
              <w:instrText xml:space="preserve"> INCLUDEPICTURE  "D:\\My Documents\\Tencent Files\\373926965\\Local Settings\\Temp\\R)`%CQ5NLR}Q}P~Z55JY6MK.jpg" \* MERGEFORMATINET </w:instrText>
            </w:r>
            <w:r w:rsidR="00A32EE8" w:rsidRPr="00B9479A">
              <w:rPr>
                <w:rFonts w:ascii="Arial" w:hAnsi="Arial" w:cs="Arial"/>
                <w:sz w:val="20"/>
                <w:szCs w:val="20"/>
              </w:rPr>
              <w:fldChar w:fldCharType="separate"/>
            </w:r>
            <w:r w:rsidR="00CC0BE4">
              <w:rPr>
                <w:rFonts w:ascii="Arial" w:hAnsi="Arial" w:cs="Arial"/>
                <w:sz w:val="20"/>
                <w:szCs w:val="20"/>
              </w:rPr>
              <w:fldChar w:fldCharType="begin"/>
            </w:r>
            <w:r w:rsidR="00CC0BE4">
              <w:rPr>
                <w:rFonts w:ascii="Arial" w:hAnsi="Arial" w:cs="Arial"/>
                <w:sz w:val="20"/>
                <w:szCs w:val="20"/>
              </w:rPr>
              <w:instrText xml:space="preserve"> INCLUDEPICTURE  "D:\\My Documents\\Tencent Files\\373926965\\Local Settings\\Temp\\R)`%CQ5NLR}Q}P~Z55JY6MK.jpg" \* MERGEFORMATINET </w:instrText>
            </w:r>
            <w:r w:rsidR="00CC0BE4">
              <w:rPr>
                <w:rFonts w:ascii="Arial" w:hAnsi="Arial" w:cs="Arial"/>
                <w:sz w:val="20"/>
                <w:szCs w:val="20"/>
              </w:rPr>
              <w:fldChar w:fldCharType="separate"/>
            </w:r>
            <w:r w:rsidR="00E02D40">
              <w:rPr>
                <w:rFonts w:ascii="Arial" w:hAnsi="Arial" w:cs="Arial"/>
                <w:sz w:val="20"/>
                <w:szCs w:val="20"/>
              </w:rPr>
              <w:fldChar w:fldCharType="begin"/>
            </w:r>
            <w:r w:rsidR="00E02D40">
              <w:rPr>
                <w:rFonts w:ascii="Arial" w:hAnsi="Arial" w:cs="Arial"/>
                <w:sz w:val="20"/>
                <w:szCs w:val="20"/>
              </w:rPr>
              <w:instrText xml:space="preserve"> INCLUDEPICTURE  "D:\\My Documents\\Tencent Files\\373926965\\Local Settings\\Temp\\R)`%CQ5NLR}Q}P~Z55JY6MK.jpg" \* MERGEFORMATINET </w:instrText>
            </w:r>
            <w:r w:rsidR="00E02D40">
              <w:rPr>
                <w:rFonts w:ascii="Arial" w:hAnsi="Arial" w:cs="Arial"/>
                <w:sz w:val="20"/>
                <w:szCs w:val="20"/>
              </w:rPr>
              <w:fldChar w:fldCharType="separate"/>
            </w:r>
            <w:r w:rsidR="0060399D">
              <w:rPr>
                <w:rFonts w:ascii="Arial" w:hAnsi="Arial" w:cs="Arial"/>
                <w:sz w:val="20"/>
                <w:szCs w:val="20"/>
              </w:rPr>
              <w:fldChar w:fldCharType="begin"/>
            </w:r>
            <w:r w:rsidR="0060399D">
              <w:rPr>
                <w:rFonts w:ascii="Arial" w:hAnsi="Arial" w:cs="Arial"/>
                <w:sz w:val="20"/>
                <w:szCs w:val="20"/>
              </w:rPr>
              <w:instrText xml:space="preserve"> INCLUDEPICTURE  "D:\\My Documents\\Tencent Files\\373926965\\Local Settings\\Temp\\R)`%CQ5NLR}Q}P~Z55JY6MK.jpg" \* MERGEFORMATINET </w:instrText>
            </w:r>
            <w:r w:rsidR="0060399D">
              <w:rPr>
                <w:rFonts w:ascii="Arial" w:hAnsi="Arial" w:cs="Arial"/>
                <w:sz w:val="20"/>
                <w:szCs w:val="20"/>
              </w:rPr>
              <w:fldChar w:fldCharType="separate"/>
            </w:r>
            <w:r w:rsidR="0066630D">
              <w:rPr>
                <w:rFonts w:ascii="Arial" w:hAnsi="Arial" w:cs="Arial"/>
                <w:sz w:val="20"/>
                <w:szCs w:val="20"/>
              </w:rPr>
              <w:fldChar w:fldCharType="begin"/>
            </w:r>
            <w:r w:rsidR="0066630D">
              <w:rPr>
                <w:rFonts w:ascii="Arial" w:hAnsi="Arial" w:cs="Arial"/>
                <w:sz w:val="20"/>
                <w:szCs w:val="20"/>
              </w:rPr>
              <w:instrText xml:space="preserve"> INCLUDEPICTURE  "D:\\My Documents\\Tencent Files\\373926965\\Local Settings\\Temp\\R)`%CQ5NLR}Q}P~Z55JY6MK.jpg" \* MERGEFORMATINET </w:instrText>
            </w:r>
            <w:r w:rsidR="0066630D">
              <w:rPr>
                <w:rFonts w:ascii="Arial" w:hAnsi="Arial" w:cs="Arial"/>
                <w:sz w:val="20"/>
                <w:szCs w:val="20"/>
              </w:rPr>
              <w:fldChar w:fldCharType="separate"/>
            </w:r>
            <w:r w:rsidR="003F1079">
              <w:rPr>
                <w:rFonts w:ascii="Arial" w:hAnsi="Arial" w:cs="Arial"/>
                <w:sz w:val="20"/>
                <w:szCs w:val="20"/>
              </w:rPr>
              <w:fldChar w:fldCharType="begin"/>
            </w:r>
            <w:r w:rsidR="003F1079">
              <w:rPr>
                <w:rFonts w:ascii="Arial" w:hAnsi="Arial" w:cs="Arial"/>
                <w:sz w:val="20"/>
                <w:szCs w:val="20"/>
              </w:rPr>
              <w:instrText xml:space="preserve"> INCLUDEPICTURE  "D:\\My Documents\\Tencent Files\\373926965\\Local Settings\\Temp\\R)`%CQ5NLR}Q}P~Z55JY6MK.jpg" \* MERGEFORMATINET </w:instrText>
            </w:r>
            <w:r w:rsidR="003F1079">
              <w:rPr>
                <w:rFonts w:ascii="Arial" w:hAnsi="Arial" w:cs="Arial"/>
                <w:sz w:val="20"/>
                <w:szCs w:val="20"/>
              </w:rPr>
              <w:fldChar w:fldCharType="separate"/>
            </w:r>
            <w:r w:rsidR="00CD2622">
              <w:rPr>
                <w:rFonts w:ascii="Arial" w:hAnsi="Arial" w:cs="Arial"/>
                <w:sz w:val="20"/>
                <w:szCs w:val="20"/>
              </w:rPr>
              <w:fldChar w:fldCharType="begin"/>
            </w:r>
            <w:r w:rsidR="00CD2622">
              <w:rPr>
                <w:rFonts w:ascii="Arial" w:hAnsi="Arial" w:cs="Arial"/>
                <w:sz w:val="20"/>
                <w:szCs w:val="20"/>
              </w:rPr>
              <w:instrText xml:space="preserve"> INCLUDEPICTURE  "D:\\My Documents\\Tencent Files\\373926965\\Local Settings\\Temp\\R)`%CQ5NLR}Q}P~Z55JY6MK.jpg" \* MERGEFORMATINET </w:instrText>
            </w:r>
            <w:r w:rsidR="00CD2622">
              <w:rPr>
                <w:rFonts w:ascii="Arial" w:hAnsi="Arial" w:cs="Arial"/>
                <w:sz w:val="20"/>
                <w:szCs w:val="20"/>
              </w:rPr>
              <w:fldChar w:fldCharType="separate"/>
            </w:r>
            <w:r w:rsidR="00944EE7">
              <w:rPr>
                <w:rFonts w:ascii="Arial" w:hAnsi="Arial" w:cs="Arial"/>
                <w:sz w:val="20"/>
                <w:szCs w:val="20"/>
              </w:rPr>
              <w:fldChar w:fldCharType="begin"/>
            </w:r>
            <w:r w:rsidR="00944EE7">
              <w:rPr>
                <w:rFonts w:ascii="Arial" w:hAnsi="Arial" w:cs="Arial"/>
                <w:sz w:val="20"/>
                <w:szCs w:val="20"/>
              </w:rPr>
              <w:instrText xml:space="preserve"> INCLUDEPICTURE  "D:\\My Documents\\Tencent Files\\373926965\\Local Settings\\Temp\\R)`%CQ5NLR}Q}P~Z55JY6MK.jpg" \* MERGEFORMATINET </w:instrText>
            </w:r>
            <w:r w:rsidR="00944EE7">
              <w:rPr>
                <w:rFonts w:ascii="Arial" w:hAnsi="Arial" w:cs="Arial"/>
                <w:sz w:val="20"/>
                <w:szCs w:val="20"/>
              </w:rPr>
              <w:fldChar w:fldCharType="separate"/>
            </w:r>
            <w:r w:rsidR="0029260C">
              <w:rPr>
                <w:rFonts w:ascii="Arial" w:hAnsi="Arial" w:cs="Arial"/>
                <w:sz w:val="20"/>
                <w:szCs w:val="20"/>
              </w:rPr>
              <w:fldChar w:fldCharType="begin"/>
            </w:r>
            <w:r w:rsidR="0029260C">
              <w:rPr>
                <w:rFonts w:ascii="Arial" w:hAnsi="Arial" w:cs="Arial"/>
                <w:sz w:val="20"/>
                <w:szCs w:val="20"/>
              </w:rPr>
              <w:instrText xml:space="preserve"> </w:instrText>
            </w:r>
            <w:r w:rsidR="0029260C">
              <w:rPr>
                <w:rFonts w:ascii="Arial" w:hAnsi="Arial" w:cs="Arial"/>
                <w:sz w:val="20"/>
                <w:szCs w:val="20"/>
              </w:rPr>
              <w:instrText>INCLUDEPICTURE  "D:\\My Documents\\Tencent Files\\373926965\\Local Settings\\Temp\\R)`%CQ5NLR}Q}P~Z55JY6MK.jpg" \* MERGEFORMATINET</w:instrText>
            </w:r>
            <w:r w:rsidR="0029260C">
              <w:rPr>
                <w:rFonts w:ascii="Arial" w:hAnsi="Arial" w:cs="Arial"/>
                <w:sz w:val="20"/>
                <w:szCs w:val="20"/>
              </w:rPr>
              <w:instrText xml:space="preserve"> </w:instrText>
            </w:r>
            <w:r w:rsidR="0029260C">
              <w:rPr>
                <w:rFonts w:ascii="Arial" w:hAnsi="Arial" w:cs="Arial"/>
                <w:sz w:val="20"/>
                <w:szCs w:val="20"/>
              </w:rPr>
              <w:fldChar w:fldCharType="separate"/>
            </w:r>
            <w:r w:rsidR="0029260C">
              <w:rPr>
                <w:rFonts w:ascii="Arial" w:hAnsi="Arial" w:cs="Arial"/>
                <w:sz w:val="20"/>
                <w:szCs w:val="20"/>
              </w:rPr>
              <w:pict w14:anchorId="69447BC7">
                <v:shape id="_x0000_i1026" type="#_x0000_t75" style="width:53.6pt;height:36pt">
                  <v:imagedata r:id="rId13" r:href="rId14"/>
                </v:shape>
              </w:pict>
            </w:r>
            <w:r w:rsidR="0029260C">
              <w:rPr>
                <w:rFonts w:ascii="Arial" w:hAnsi="Arial" w:cs="Arial"/>
                <w:sz w:val="20"/>
                <w:szCs w:val="20"/>
              </w:rPr>
              <w:fldChar w:fldCharType="end"/>
            </w:r>
            <w:r w:rsidR="00944EE7">
              <w:rPr>
                <w:rFonts w:ascii="Arial" w:hAnsi="Arial" w:cs="Arial"/>
                <w:sz w:val="20"/>
                <w:szCs w:val="20"/>
              </w:rPr>
              <w:fldChar w:fldCharType="end"/>
            </w:r>
            <w:r w:rsidR="00CD2622">
              <w:rPr>
                <w:rFonts w:ascii="Arial" w:hAnsi="Arial" w:cs="Arial"/>
                <w:sz w:val="20"/>
                <w:szCs w:val="20"/>
              </w:rPr>
              <w:fldChar w:fldCharType="end"/>
            </w:r>
            <w:r w:rsidR="003F1079">
              <w:rPr>
                <w:rFonts w:ascii="Arial" w:hAnsi="Arial" w:cs="Arial"/>
                <w:sz w:val="20"/>
                <w:szCs w:val="20"/>
              </w:rPr>
              <w:fldChar w:fldCharType="end"/>
            </w:r>
            <w:r w:rsidR="0066630D">
              <w:rPr>
                <w:rFonts w:ascii="Arial" w:hAnsi="Arial" w:cs="Arial"/>
                <w:sz w:val="20"/>
                <w:szCs w:val="20"/>
              </w:rPr>
              <w:fldChar w:fldCharType="end"/>
            </w:r>
            <w:r w:rsidR="0060399D">
              <w:rPr>
                <w:rFonts w:ascii="Arial" w:hAnsi="Arial" w:cs="Arial"/>
                <w:sz w:val="20"/>
                <w:szCs w:val="20"/>
              </w:rPr>
              <w:fldChar w:fldCharType="end"/>
            </w:r>
            <w:r w:rsidR="00E02D40">
              <w:rPr>
                <w:rFonts w:ascii="Arial" w:hAnsi="Arial" w:cs="Arial"/>
                <w:sz w:val="20"/>
                <w:szCs w:val="20"/>
              </w:rPr>
              <w:fldChar w:fldCharType="end"/>
            </w:r>
            <w:r w:rsidR="00CC0BE4">
              <w:rPr>
                <w:rFonts w:ascii="Arial" w:hAnsi="Arial" w:cs="Arial"/>
                <w:sz w:val="20"/>
                <w:szCs w:val="20"/>
              </w:rPr>
              <w:fldChar w:fldCharType="end"/>
            </w:r>
            <w:r w:rsidR="00A32EE8" w:rsidRPr="00B9479A">
              <w:rPr>
                <w:rFonts w:ascii="Arial" w:hAnsi="Arial" w:cs="Arial"/>
                <w:sz w:val="20"/>
                <w:szCs w:val="20"/>
              </w:rPr>
              <w:fldChar w:fldCharType="end"/>
            </w:r>
            <w:r w:rsidR="000F7152" w:rsidRPr="00B9479A">
              <w:rPr>
                <w:rFonts w:ascii="Arial" w:hAnsi="Arial" w:cs="Arial"/>
                <w:sz w:val="20"/>
                <w:szCs w:val="20"/>
              </w:rPr>
              <w:fldChar w:fldCharType="end"/>
            </w:r>
            <w:r w:rsidR="00713764" w:rsidRPr="00B9479A">
              <w:rPr>
                <w:rFonts w:ascii="Arial" w:hAnsi="Arial" w:cs="Arial"/>
                <w:sz w:val="20"/>
                <w:szCs w:val="20"/>
              </w:rPr>
              <w:fldChar w:fldCharType="end"/>
            </w:r>
            <w:r w:rsidRPr="00B9479A">
              <w:rPr>
                <w:rFonts w:ascii="Arial" w:hAnsi="Arial" w:cs="Arial"/>
                <w:sz w:val="20"/>
                <w:szCs w:val="20"/>
              </w:rPr>
              <w:fldChar w:fldCharType="end"/>
            </w:r>
          </w:p>
          <w:p w14:paraId="55279B33" w14:textId="77777777" w:rsidR="0040370C" w:rsidRPr="00B9479A" w:rsidRDefault="00636E6D" w:rsidP="00BD3686">
            <w:pPr>
              <w:jc w:val="center"/>
              <w:rPr>
                <w:rFonts w:ascii="Arial" w:hAnsi="Arial" w:cs="Arial"/>
                <w:sz w:val="20"/>
                <w:szCs w:val="20"/>
              </w:rPr>
            </w:pPr>
            <w:r w:rsidRPr="00B9479A">
              <w:rPr>
                <w:rFonts w:ascii="Arial" w:hAnsi="Arial" w:cs="Arial"/>
                <w:sz w:val="20"/>
                <w:szCs w:val="20"/>
              </w:rPr>
              <w:t>Short Strap</w:t>
            </w:r>
          </w:p>
        </w:tc>
        <w:tc>
          <w:tcPr>
            <w:tcW w:w="1443" w:type="pct"/>
            <w:shd w:val="clear" w:color="auto" w:fill="auto"/>
            <w:vAlign w:val="center"/>
          </w:tcPr>
          <w:p w14:paraId="6B79E770" w14:textId="77777777" w:rsidR="0040370C" w:rsidRPr="00B9479A" w:rsidRDefault="0029260C" w:rsidP="00BD3686">
            <w:pPr>
              <w:jc w:val="center"/>
              <w:rPr>
                <w:rFonts w:ascii="Arial" w:hAnsi="Arial" w:cs="Arial"/>
                <w:sz w:val="20"/>
                <w:szCs w:val="20"/>
              </w:rPr>
            </w:pPr>
            <w:r>
              <w:rPr>
                <w:rFonts w:ascii="Arial" w:hAnsi="Arial" w:cs="Arial"/>
                <w:sz w:val="20"/>
                <w:szCs w:val="20"/>
              </w:rPr>
              <w:pict w14:anchorId="034D78CF">
                <v:shape id="_x0000_i1027" type="#_x0000_t75" style="width:53.6pt;height:38.3pt" o:allowoverlap="f">
                  <v:imagedata r:id="rId15" o:title="说明书"/>
                </v:shape>
              </w:pict>
            </w:r>
          </w:p>
          <w:p w14:paraId="3EB0B3D1" w14:textId="77777777" w:rsidR="0040370C" w:rsidRPr="00B9479A" w:rsidRDefault="00636E6D" w:rsidP="00BD3686">
            <w:pPr>
              <w:jc w:val="center"/>
              <w:rPr>
                <w:rFonts w:ascii="Arial" w:hAnsi="Arial" w:cs="Arial"/>
                <w:sz w:val="20"/>
                <w:szCs w:val="20"/>
              </w:rPr>
            </w:pPr>
            <w:r w:rsidRPr="00B9479A">
              <w:rPr>
                <w:rFonts w:ascii="Arial" w:hAnsi="Arial" w:cs="Arial"/>
                <w:sz w:val="20"/>
                <w:szCs w:val="20"/>
              </w:rPr>
              <w:t>User manual</w:t>
            </w:r>
          </w:p>
        </w:tc>
      </w:tr>
      <w:tr w:rsidR="00AD2464" w:rsidRPr="00B9479A" w14:paraId="16FABADE" w14:textId="77777777" w:rsidTr="009B21A9">
        <w:trPr>
          <w:trHeight w:val="736"/>
          <w:jc w:val="center"/>
        </w:trPr>
        <w:tc>
          <w:tcPr>
            <w:tcW w:w="2143" w:type="pct"/>
            <w:shd w:val="clear" w:color="auto" w:fill="auto"/>
            <w:vAlign w:val="center"/>
          </w:tcPr>
          <w:p w14:paraId="403C74BE" w14:textId="77777777" w:rsidR="0040370C" w:rsidRPr="00B9479A" w:rsidRDefault="0040370C" w:rsidP="00BD3686">
            <w:pPr>
              <w:jc w:val="center"/>
              <w:rPr>
                <w:rFonts w:ascii="Arial" w:hAnsi="Arial" w:cs="Arial"/>
                <w:sz w:val="20"/>
                <w:szCs w:val="20"/>
              </w:rPr>
            </w:pPr>
            <w:r w:rsidRPr="00B9479A">
              <w:rPr>
                <w:rFonts w:ascii="Arial" w:hAnsi="Arial" w:cs="Arial"/>
                <w:sz w:val="20"/>
                <w:szCs w:val="20"/>
              </w:rPr>
              <w:fldChar w:fldCharType="begin"/>
            </w:r>
            <w:r w:rsidR="005937E2" w:rsidRPr="00B9479A">
              <w:rPr>
                <w:rFonts w:ascii="Arial" w:hAnsi="Arial" w:cs="Arial"/>
                <w:sz w:val="20"/>
                <w:szCs w:val="20"/>
              </w:rPr>
              <w:instrText xml:space="preserve"> INCLUDEPICTURE "D:\\My Documents\\Tencent Files\\373926965\\Local Settings\\Temp\\Z4SLWEK3_P{[]_}7D}U4MPQ.jpg" \* MERGEFORMAT </w:instrText>
            </w:r>
            <w:r w:rsidRPr="00B9479A">
              <w:rPr>
                <w:rFonts w:ascii="Arial" w:hAnsi="Arial" w:cs="Arial"/>
                <w:sz w:val="20"/>
                <w:szCs w:val="20"/>
              </w:rPr>
              <w:fldChar w:fldCharType="separate"/>
            </w:r>
            <w:r w:rsidR="00713764" w:rsidRPr="00B9479A">
              <w:rPr>
                <w:rFonts w:ascii="Arial" w:hAnsi="Arial" w:cs="Arial"/>
                <w:sz w:val="20"/>
                <w:szCs w:val="20"/>
              </w:rPr>
              <w:fldChar w:fldCharType="begin"/>
            </w:r>
            <w:r w:rsidR="00713764" w:rsidRPr="00B9479A">
              <w:rPr>
                <w:rFonts w:ascii="Arial" w:hAnsi="Arial" w:cs="Arial"/>
                <w:sz w:val="20"/>
                <w:szCs w:val="20"/>
              </w:rPr>
              <w:instrText xml:space="preserve"> INCLUDEPICTURE  "D:\\My Documents\\Tencent Files\\373926965\\Local Settings\\Temp\\Z4SLWEK3_P{[]_}7D}U4MPQ.jpg" \* MERGEFORMATINET </w:instrText>
            </w:r>
            <w:r w:rsidR="00713764" w:rsidRPr="00B9479A">
              <w:rPr>
                <w:rFonts w:ascii="Arial" w:hAnsi="Arial" w:cs="Arial"/>
                <w:sz w:val="20"/>
                <w:szCs w:val="20"/>
              </w:rPr>
              <w:fldChar w:fldCharType="separate"/>
            </w:r>
            <w:r w:rsidR="000F7152" w:rsidRPr="00B9479A">
              <w:rPr>
                <w:rFonts w:ascii="Arial" w:hAnsi="Arial" w:cs="Arial"/>
                <w:sz w:val="20"/>
                <w:szCs w:val="20"/>
              </w:rPr>
              <w:fldChar w:fldCharType="begin"/>
            </w:r>
            <w:r w:rsidR="000F7152" w:rsidRPr="00B9479A">
              <w:rPr>
                <w:rFonts w:ascii="Arial" w:hAnsi="Arial" w:cs="Arial"/>
                <w:sz w:val="20"/>
                <w:szCs w:val="20"/>
              </w:rPr>
              <w:instrText xml:space="preserve"> INCLUDEPICTURE  "D:\\My Documents\\Tencent Files\\373926965\\Local Settings\\Temp\\Z4SLWEK3_P{[]_}7D}U4MPQ.jpg" \* MERGEFORMATINET </w:instrText>
            </w:r>
            <w:r w:rsidR="000F7152" w:rsidRPr="00B9479A">
              <w:rPr>
                <w:rFonts w:ascii="Arial" w:hAnsi="Arial" w:cs="Arial"/>
                <w:sz w:val="20"/>
                <w:szCs w:val="20"/>
              </w:rPr>
              <w:fldChar w:fldCharType="separate"/>
            </w:r>
            <w:r w:rsidR="00A32EE8" w:rsidRPr="00B9479A">
              <w:rPr>
                <w:rFonts w:ascii="Arial" w:hAnsi="Arial" w:cs="Arial"/>
                <w:sz w:val="20"/>
                <w:szCs w:val="20"/>
              </w:rPr>
              <w:fldChar w:fldCharType="begin"/>
            </w:r>
            <w:r w:rsidR="00A32EE8" w:rsidRPr="00B9479A">
              <w:rPr>
                <w:rFonts w:ascii="Arial" w:hAnsi="Arial" w:cs="Arial"/>
                <w:sz w:val="20"/>
                <w:szCs w:val="20"/>
              </w:rPr>
              <w:instrText xml:space="preserve"> INCLUDEPICTURE  "D:\\My Documents\\Tencent Files\\373926965\\Local Settings\\Temp\\Z4SLWEK3_P{[]_}7D}U4MPQ.jpg" \* MERGEFORMATINET </w:instrText>
            </w:r>
            <w:r w:rsidR="00A32EE8" w:rsidRPr="00B9479A">
              <w:rPr>
                <w:rFonts w:ascii="Arial" w:hAnsi="Arial" w:cs="Arial"/>
                <w:sz w:val="20"/>
                <w:szCs w:val="20"/>
              </w:rPr>
              <w:fldChar w:fldCharType="separate"/>
            </w:r>
            <w:r w:rsidR="00CC0BE4">
              <w:rPr>
                <w:rFonts w:ascii="Arial" w:hAnsi="Arial" w:cs="Arial"/>
                <w:sz w:val="20"/>
                <w:szCs w:val="20"/>
              </w:rPr>
              <w:fldChar w:fldCharType="begin"/>
            </w:r>
            <w:r w:rsidR="00CC0BE4">
              <w:rPr>
                <w:rFonts w:ascii="Arial" w:hAnsi="Arial" w:cs="Arial"/>
                <w:sz w:val="20"/>
                <w:szCs w:val="20"/>
              </w:rPr>
              <w:instrText xml:space="preserve"> INCLUDEPICTURE  "D:\\My Documents\\Tencent Files\\373926965\\Local Settings\\Temp\\Z4SLWEK3_P{[]_}7D}U4MPQ.jpg" \* MERGEFORMATINET </w:instrText>
            </w:r>
            <w:r w:rsidR="00CC0BE4">
              <w:rPr>
                <w:rFonts w:ascii="Arial" w:hAnsi="Arial" w:cs="Arial"/>
                <w:sz w:val="20"/>
                <w:szCs w:val="20"/>
              </w:rPr>
              <w:fldChar w:fldCharType="separate"/>
            </w:r>
            <w:r w:rsidR="00E02D40">
              <w:rPr>
                <w:rFonts w:ascii="Arial" w:hAnsi="Arial" w:cs="Arial"/>
                <w:sz w:val="20"/>
                <w:szCs w:val="20"/>
              </w:rPr>
              <w:fldChar w:fldCharType="begin"/>
            </w:r>
            <w:r w:rsidR="00E02D40">
              <w:rPr>
                <w:rFonts w:ascii="Arial" w:hAnsi="Arial" w:cs="Arial"/>
                <w:sz w:val="20"/>
                <w:szCs w:val="20"/>
              </w:rPr>
              <w:instrText xml:space="preserve"> INCLUDEPICTURE  "D:\\My Documents\\Tencent Files\\373926965\\Local Settings\\Temp\\Z4SLWEK3_P{[]_}7D}U4MPQ.jpg" \* MERGEFORMATINET </w:instrText>
            </w:r>
            <w:r w:rsidR="00E02D40">
              <w:rPr>
                <w:rFonts w:ascii="Arial" w:hAnsi="Arial" w:cs="Arial"/>
                <w:sz w:val="20"/>
                <w:szCs w:val="20"/>
              </w:rPr>
              <w:fldChar w:fldCharType="separate"/>
            </w:r>
            <w:r w:rsidR="0060399D">
              <w:rPr>
                <w:rFonts w:ascii="Arial" w:hAnsi="Arial" w:cs="Arial"/>
                <w:sz w:val="20"/>
                <w:szCs w:val="20"/>
              </w:rPr>
              <w:fldChar w:fldCharType="begin"/>
            </w:r>
            <w:r w:rsidR="0060399D">
              <w:rPr>
                <w:rFonts w:ascii="Arial" w:hAnsi="Arial" w:cs="Arial"/>
                <w:sz w:val="20"/>
                <w:szCs w:val="20"/>
              </w:rPr>
              <w:instrText xml:space="preserve"> INCLUDEPICTURE  "D:\\My Documents\\Tencent Files\\373926965\\Local Settings\\Temp\\Z4SLWEK3_P{[]_}7D}U4MPQ.jpg" \* MERGEFORMATINET </w:instrText>
            </w:r>
            <w:r w:rsidR="0060399D">
              <w:rPr>
                <w:rFonts w:ascii="Arial" w:hAnsi="Arial" w:cs="Arial"/>
                <w:sz w:val="20"/>
                <w:szCs w:val="20"/>
              </w:rPr>
              <w:fldChar w:fldCharType="separate"/>
            </w:r>
            <w:r w:rsidR="0066630D">
              <w:rPr>
                <w:rFonts w:ascii="Arial" w:hAnsi="Arial" w:cs="Arial"/>
                <w:sz w:val="20"/>
                <w:szCs w:val="20"/>
              </w:rPr>
              <w:fldChar w:fldCharType="begin"/>
            </w:r>
            <w:r w:rsidR="0066630D">
              <w:rPr>
                <w:rFonts w:ascii="Arial" w:hAnsi="Arial" w:cs="Arial"/>
                <w:sz w:val="20"/>
                <w:szCs w:val="20"/>
              </w:rPr>
              <w:instrText xml:space="preserve"> INCLUDEPICTURE  "D:\\My Documents\\Tencent Files\\373926965\\Local Settings\\Temp\\Z4SLWEK3_P{[]_}7D}U4MPQ.jpg" \* MERGEFORMATINET </w:instrText>
            </w:r>
            <w:r w:rsidR="0066630D">
              <w:rPr>
                <w:rFonts w:ascii="Arial" w:hAnsi="Arial" w:cs="Arial"/>
                <w:sz w:val="20"/>
                <w:szCs w:val="20"/>
              </w:rPr>
              <w:fldChar w:fldCharType="separate"/>
            </w:r>
            <w:r w:rsidR="003F1079">
              <w:rPr>
                <w:rFonts w:ascii="Arial" w:hAnsi="Arial" w:cs="Arial"/>
                <w:sz w:val="20"/>
                <w:szCs w:val="20"/>
              </w:rPr>
              <w:fldChar w:fldCharType="begin"/>
            </w:r>
            <w:r w:rsidR="003F1079">
              <w:rPr>
                <w:rFonts w:ascii="Arial" w:hAnsi="Arial" w:cs="Arial"/>
                <w:sz w:val="20"/>
                <w:szCs w:val="20"/>
              </w:rPr>
              <w:instrText xml:space="preserve"> INCLUDEPICTURE  "D:\\My Documents\\Tencent Files\\373926965\\Local Settings\\Temp\\Z4SLWEK3_P{[]_}7D}U4MPQ.jpg" \* MERGEFORMATINET </w:instrText>
            </w:r>
            <w:r w:rsidR="003F1079">
              <w:rPr>
                <w:rFonts w:ascii="Arial" w:hAnsi="Arial" w:cs="Arial"/>
                <w:sz w:val="20"/>
                <w:szCs w:val="20"/>
              </w:rPr>
              <w:fldChar w:fldCharType="separate"/>
            </w:r>
            <w:r w:rsidR="00CD2622">
              <w:rPr>
                <w:rFonts w:ascii="Arial" w:hAnsi="Arial" w:cs="Arial"/>
                <w:sz w:val="20"/>
                <w:szCs w:val="20"/>
              </w:rPr>
              <w:fldChar w:fldCharType="begin"/>
            </w:r>
            <w:r w:rsidR="00CD2622">
              <w:rPr>
                <w:rFonts w:ascii="Arial" w:hAnsi="Arial" w:cs="Arial"/>
                <w:sz w:val="20"/>
                <w:szCs w:val="20"/>
              </w:rPr>
              <w:instrText xml:space="preserve"> INCLUDEPICTURE  "D:\\My Documents\\Tencent Files\\373926965\\Local Settings\\Temp\\Z4SLWEK3_P{[]_}7D}U4MPQ.jpg" \* MERGEFORMATINET </w:instrText>
            </w:r>
            <w:r w:rsidR="00CD2622">
              <w:rPr>
                <w:rFonts w:ascii="Arial" w:hAnsi="Arial" w:cs="Arial"/>
                <w:sz w:val="20"/>
                <w:szCs w:val="20"/>
              </w:rPr>
              <w:fldChar w:fldCharType="separate"/>
            </w:r>
            <w:r w:rsidR="00944EE7">
              <w:rPr>
                <w:rFonts w:ascii="Arial" w:hAnsi="Arial" w:cs="Arial"/>
                <w:sz w:val="20"/>
                <w:szCs w:val="20"/>
              </w:rPr>
              <w:fldChar w:fldCharType="begin"/>
            </w:r>
            <w:r w:rsidR="00944EE7">
              <w:rPr>
                <w:rFonts w:ascii="Arial" w:hAnsi="Arial" w:cs="Arial"/>
                <w:sz w:val="20"/>
                <w:szCs w:val="20"/>
              </w:rPr>
              <w:instrText xml:space="preserve"> INCLUDEPICTURE  "D:\\My Documents\\Tencent Files\\373926965\\Local Settings\\Temp\\Z4SLWEK3_P{[]_}7D}U4MPQ.jpg" \* MERGEFORMATINET </w:instrText>
            </w:r>
            <w:r w:rsidR="00944EE7">
              <w:rPr>
                <w:rFonts w:ascii="Arial" w:hAnsi="Arial" w:cs="Arial"/>
                <w:sz w:val="20"/>
                <w:szCs w:val="20"/>
              </w:rPr>
              <w:fldChar w:fldCharType="separate"/>
            </w:r>
            <w:r w:rsidR="0029260C">
              <w:rPr>
                <w:rFonts w:ascii="Arial" w:hAnsi="Arial" w:cs="Arial"/>
                <w:sz w:val="20"/>
                <w:szCs w:val="20"/>
              </w:rPr>
              <w:fldChar w:fldCharType="begin"/>
            </w:r>
            <w:r w:rsidR="0029260C">
              <w:rPr>
                <w:rFonts w:ascii="Arial" w:hAnsi="Arial" w:cs="Arial"/>
                <w:sz w:val="20"/>
                <w:szCs w:val="20"/>
              </w:rPr>
              <w:instrText xml:space="preserve"> </w:instrText>
            </w:r>
            <w:r w:rsidR="0029260C">
              <w:rPr>
                <w:rFonts w:ascii="Arial" w:hAnsi="Arial" w:cs="Arial"/>
                <w:sz w:val="20"/>
                <w:szCs w:val="20"/>
              </w:rPr>
              <w:instrText>INCLUDEPICTURE  "D:\\My Documents\\Tencent Files\\373926965\\Local Settings\\Temp\\Z4SLWEK3_P{[]_}7D}U4MPQ.jpg" \* MERGEFORMATINET</w:instrText>
            </w:r>
            <w:r w:rsidR="0029260C">
              <w:rPr>
                <w:rFonts w:ascii="Arial" w:hAnsi="Arial" w:cs="Arial"/>
                <w:sz w:val="20"/>
                <w:szCs w:val="20"/>
              </w:rPr>
              <w:instrText xml:space="preserve"> </w:instrText>
            </w:r>
            <w:r w:rsidR="0029260C">
              <w:rPr>
                <w:rFonts w:ascii="Arial" w:hAnsi="Arial" w:cs="Arial"/>
                <w:sz w:val="20"/>
                <w:szCs w:val="20"/>
              </w:rPr>
              <w:fldChar w:fldCharType="separate"/>
            </w:r>
            <w:r w:rsidR="0029260C">
              <w:rPr>
                <w:rFonts w:ascii="Arial" w:hAnsi="Arial" w:cs="Arial"/>
                <w:sz w:val="20"/>
                <w:szCs w:val="20"/>
              </w:rPr>
              <w:pict w14:anchorId="4E2045CF">
                <v:shape id="_x0000_i1028" type="#_x0000_t75" style="width:73.55pt;height:36pt">
                  <v:imagedata r:id="rId16" r:href="rId17"/>
                </v:shape>
              </w:pict>
            </w:r>
            <w:r w:rsidR="0029260C">
              <w:rPr>
                <w:rFonts w:ascii="Arial" w:hAnsi="Arial" w:cs="Arial"/>
                <w:sz w:val="20"/>
                <w:szCs w:val="20"/>
              </w:rPr>
              <w:fldChar w:fldCharType="end"/>
            </w:r>
            <w:r w:rsidR="00944EE7">
              <w:rPr>
                <w:rFonts w:ascii="Arial" w:hAnsi="Arial" w:cs="Arial"/>
                <w:sz w:val="20"/>
                <w:szCs w:val="20"/>
              </w:rPr>
              <w:fldChar w:fldCharType="end"/>
            </w:r>
            <w:r w:rsidR="00CD2622">
              <w:rPr>
                <w:rFonts w:ascii="Arial" w:hAnsi="Arial" w:cs="Arial"/>
                <w:sz w:val="20"/>
                <w:szCs w:val="20"/>
              </w:rPr>
              <w:fldChar w:fldCharType="end"/>
            </w:r>
            <w:r w:rsidR="003F1079">
              <w:rPr>
                <w:rFonts w:ascii="Arial" w:hAnsi="Arial" w:cs="Arial"/>
                <w:sz w:val="20"/>
                <w:szCs w:val="20"/>
              </w:rPr>
              <w:fldChar w:fldCharType="end"/>
            </w:r>
            <w:r w:rsidR="0066630D">
              <w:rPr>
                <w:rFonts w:ascii="Arial" w:hAnsi="Arial" w:cs="Arial"/>
                <w:sz w:val="20"/>
                <w:szCs w:val="20"/>
              </w:rPr>
              <w:fldChar w:fldCharType="end"/>
            </w:r>
            <w:r w:rsidR="0060399D">
              <w:rPr>
                <w:rFonts w:ascii="Arial" w:hAnsi="Arial" w:cs="Arial"/>
                <w:sz w:val="20"/>
                <w:szCs w:val="20"/>
              </w:rPr>
              <w:fldChar w:fldCharType="end"/>
            </w:r>
            <w:r w:rsidR="00E02D40">
              <w:rPr>
                <w:rFonts w:ascii="Arial" w:hAnsi="Arial" w:cs="Arial"/>
                <w:sz w:val="20"/>
                <w:szCs w:val="20"/>
              </w:rPr>
              <w:fldChar w:fldCharType="end"/>
            </w:r>
            <w:r w:rsidR="00CC0BE4">
              <w:rPr>
                <w:rFonts w:ascii="Arial" w:hAnsi="Arial" w:cs="Arial"/>
                <w:sz w:val="20"/>
                <w:szCs w:val="20"/>
              </w:rPr>
              <w:fldChar w:fldCharType="end"/>
            </w:r>
            <w:r w:rsidR="00A32EE8" w:rsidRPr="00B9479A">
              <w:rPr>
                <w:rFonts w:ascii="Arial" w:hAnsi="Arial" w:cs="Arial"/>
                <w:sz w:val="20"/>
                <w:szCs w:val="20"/>
              </w:rPr>
              <w:fldChar w:fldCharType="end"/>
            </w:r>
            <w:r w:rsidR="000F7152" w:rsidRPr="00B9479A">
              <w:rPr>
                <w:rFonts w:ascii="Arial" w:hAnsi="Arial" w:cs="Arial"/>
                <w:sz w:val="20"/>
                <w:szCs w:val="20"/>
              </w:rPr>
              <w:fldChar w:fldCharType="end"/>
            </w:r>
            <w:r w:rsidR="00713764" w:rsidRPr="00B9479A">
              <w:rPr>
                <w:rFonts w:ascii="Arial" w:hAnsi="Arial" w:cs="Arial"/>
                <w:sz w:val="20"/>
                <w:szCs w:val="20"/>
              </w:rPr>
              <w:fldChar w:fldCharType="end"/>
            </w:r>
            <w:r w:rsidRPr="00B9479A">
              <w:rPr>
                <w:rFonts w:ascii="Arial" w:hAnsi="Arial" w:cs="Arial"/>
                <w:sz w:val="20"/>
                <w:szCs w:val="20"/>
              </w:rPr>
              <w:fldChar w:fldCharType="end"/>
            </w:r>
          </w:p>
          <w:p w14:paraId="6A5762A1" w14:textId="77777777" w:rsidR="0040370C" w:rsidRPr="00B9479A" w:rsidRDefault="00636E6D" w:rsidP="00BD3686">
            <w:pPr>
              <w:jc w:val="center"/>
              <w:rPr>
                <w:rFonts w:ascii="Arial" w:hAnsi="Arial" w:cs="Arial"/>
                <w:sz w:val="20"/>
                <w:szCs w:val="20"/>
              </w:rPr>
            </w:pPr>
            <w:r w:rsidRPr="00B9479A">
              <w:rPr>
                <w:rFonts w:ascii="Arial" w:hAnsi="Arial" w:cs="Arial"/>
                <w:sz w:val="20"/>
                <w:szCs w:val="20"/>
              </w:rPr>
              <w:t>Video cable</w:t>
            </w:r>
          </w:p>
        </w:tc>
        <w:tc>
          <w:tcPr>
            <w:tcW w:w="1414" w:type="pct"/>
            <w:shd w:val="clear" w:color="auto" w:fill="auto"/>
            <w:vAlign w:val="center"/>
          </w:tcPr>
          <w:p w14:paraId="356FB0E0" w14:textId="77777777" w:rsidR="0040370C" w:rsidRPr="00B9479A" w:rsidRDefault="0029260C" w:rsidP="00BD3686">
            <w:pPr>
              <w:jc w:val="center"/>
              <w:rPr>
                <w:rFonts w:ascii="Arial" w:hAnsi="Arial" w:cs="Arial"/>
                <w:sz w:val="20"/>
                <w:szCs w:val="20"/>
              </w:rPr>
            </w:pPr>
            <w:r>
              <w:rPr>
                <w:rFonts w:ascii="Arial" w:hAnsi="Arial" w:cs="Arial"/>
                <w:sz w:val="20"/>
                <w:szCs w:val="20"/>
              </w:rPr>
              <w:pict w14:anchorId="47230146">
                <v:shape id="_x0000_i1029" type="#_x0000_t75" style="width:55.15pt;height:40.6pt">
                  <v:imagedata r:id="rId18" o:title="26"/>
                </v:shape>
              </w:pict>
            </w:r>
          </w:p>
          <w:p w14:paraId="18E15AEB" w14:textId="77777777" w:rsidR="0040370C" w:rsidRPr="00B9479A" w:rsidRDefault="00636E6D" w:rsidP="00BD3686">
            <w:pPr>
              <w:jc w:val="center"/>
              <w:rPr>
                <w:rFonts w:ascii="Arial" w:hAnsi="Arial" w:cs="Arial"/>
                <w:sz w:val="20"/>
                <w:szCs w:val="20"/>
              </w:rPr>
            </w:pPr>
            <w:r w:rsidRPr="00B9479A">
              <w:rPr>
                <w:rFonts w:ascii="Arial" w:hAnsi="Arial" w:cs="Arial"/>
                <w:sz w:val="20"/>
                <w:szCs w:val="20"/>
              </w:rPr>
              <w:t>Protective case</w:t>
            </w:r>
          </w:p>
        </w:tc>
        <w:tc>
          <w:tcPr>
            <w:tcW w:w="1443" w:type="pct"/>
            <w:shd w:val="clear" w:color="auto" w:fill="auto"/>
            <w:vAlign w:val="center"/>
          </w:tcPr>
          <w:p w14:paraId="18699F2C" w14:textId="77777777" w:rsidR="0040370C" w:rsidRPr="00B9479A" w:rsidRDefault="0029260C" w:rsidP="00BD3686">
            <w:pPr>
              <w:jc w:val="center"/>
              <w:rPr>
                <w:rFonts w:ascii="Arial" w:hAnsi="Arial" w:cs="Arial"/>
                <w:sz w:val="20"/>
                <w:szCs w:val="20"/>
              </w:rPr>
            </w:pPr>
            <w:r>
              <w:rPr>
                <w:rFonts w:ascii="Arial" w:hAnsi="Arial" w:cs="Arial"/>
                <w:sz w:val="20"/>
                <w:szCs w:val="20"/>
              </w:rPr>
              <w:pict w14:anchorId="24F4BA91">
                <v:shape id="_x0000_i1030" type="#_x0000_t75" style="width:42.9pt;height:38.3pt">
                  <v:imagedata r:id="rId19" o:title="25"/>
                </v:shape>
              </w:pict>
            </w:r>
          </w:p>
          <w:p w14:paraId="270C1E7F" w14:textId="77777777" w:rsidR="0040370C" w:rsidRPr="00B9479A" w:rsidRDefault="00636E6D" w:rsidP="00BD3686">
            <w:pPr>
              <w:jc w:val="left"/>
              <w:rPr>
                <w:rFonts w:ascii="Arial" w:hAnsi="Arial" w:cs="Arial"/>
                <w:sz w:val="20"/>
                <w:szCs w:val="20"/>
              </w:rPr>
            </w:pPr>
            <w:r w:rsidRPr="00B9479A">
              <w:rPr>
                <w:rFonts w:ascii="Arial" w:hAnsi="Arial" w:cs="Arial"/>
                <w:sz w:val="20"/>
                <w:szCs w:val="20"/>
              </w:rPr>
              <w:t>AC power Adapter</w:t>
            </w:r>
          </w:p>
        </w:tc>
      </w:tr>
      <w:tr w:rsidR="00AD2464" w:rsidRPr="00B9479A" w14:paraId="3666F2D3" w14:textId="77777777" w:rsidTr="00E61232">
        <w:trPr>
          <w:trHeight w:val="1882"/>
          <w:jc w:val="center"/>
        </w:trPr>
        <w:tc>
          <w:tcPr>
            <w:tcW w:w="2143" w:type="pct"/>
            <w:shd w:val="clear" w:color="auto" w:fill="auto"/>
            <w:vAlign w:val="center"/>
          </w:tcPr>
          <w:p w14:paraId="2BDF8A20" w14:textId="77777777" w:rsidR="0093018A" w:rsidRPr="00B9479A" w:rsidRDefault="0029260C" w:rsidP="00BD3686">
            <w:pPr>
              <w:jc w:val="center"/>
              <w:rPr>
                <w:rFonts w:ascii="Arial" w:hAnsi="Arial" w:cs="Arial"/>
                <w:sz w:val="20"/>
                <w:szCs w:val="20"/>
              </w:rPr>
            </w:pPr>
            <w:r>
              <w:rPr>
                <w:rFonts w:ascii="Arial" w:hAnsi="Arial" w:cs="Arial"/>
                <w:sz w:val="20"/>
                <w:szCs w:val="20"/>
              </w:rPr>
              <w:pict w14:anchorId="5BA601E0">
                <v:shape id="_x0000_i1031" type="#_x0000_t75" style="width:79.65pt;height:50.55pt">
                  <v:imagedata r:id="rId20" o:title="USB线"/>
                </v:shape>
              </w:pict>
            </w:r>
            <w:r w:rsidR="0093018A" w:rsidRPr="00B9479A">
              <w:rPr>
                <w:rFonts w:ascii="Arial" w:hAnsi="Arial" w:cs="Arial"/>
                <w:sz w:val="20"/>
                <w:szCs w:val="20"/>
              </w:rPr>
              <w:t xml:space="preserve"> </w:t>
            </w:r>
          </w:p>
          <w:p w14:paraId="39C2BF4C" w14:textId="77777777" w:rsidR="0040370C" w:rsidRPr="00B9479A" w:rsidRDefault="0093018A" w:rsidP="00BD3686">
            <w:pPr>
              <w:jc w:val="center"/>
              <w:rPr>
                <w:rFonts w:ascii="Arial" w:hAnsi="Arial" w:cs="Arial"/>
                <w:sz w:val="20"/>
                <w:szCs w:val="20"/>
              </w:rPr>
            </w:pPr>
            <w:r w:rsidRPr="00B9479A">
              <w:rPr>
                <w:rFonts w:ascii="Arial" w:hAnsi="Arial" w:cs="Arial"/>
                <w:sz w:val="20"/>
                <w:szCs w:val="20"/>
              </w:rPr>
              <w:t>USB</w:t>
            </w:r>
            <w:r w:rsidR="00636E6D" w:rsidRPr="00B9479A">
              <w:rPr>
                <w:rFonts w:ascii="Arial" w:hAnsi="Arial" w:cs="Arial"/>
                <w:sz w:val="20"/>
                <w:szCs w:val="20"/>
              </w:rPr>
              <w:t xml:space="preserve"> Cable</w:t>
            </w:r>
          </w:p>
        </w:tc>
        <w:tc>
          <w:tcPr>
            <w:tcW w:w="1414" w:type="pct"/>
            <w:shd w:val="clear" w:color="auto" w:fill="auto"/>
            <w:vAlign w:val="center"/>
          </w:tcPr>
          <w:p w14:paraId="7F319FFF" w14:textId="77777777" w:rsidR="0040370C" w:rsidRPr="00B9479A" w:rsidRDefault="0040370C" w:rsidP="00BD3686">
            <w:pPr>
              <w:rPr>
                <w:rFonts w:ascii="Arial" w:hAnsi="Arial" w:cs="Arial"/>
                <w:sz w:val="20"/>
                <w:szCs w:val="20"/>
              </w:rPr>
            </w:pPr>
          </w:p>
        </w:tc>
        <w:tc>
          <w:tcPr>
            <w:tcW w:w="1443" w:type="pct"/>
            <w:shd w:val="clear" w:color="auto" w:fill="auto"/>
            <w:vAlign w:val="bottom"/>
          </w:tcPr>
          <w:p w14:paraId="2DD3EE3A" w14:textId="77777777" w:rsidR="0040370C" w:rsidRPr="00B9479A" w:rsidRDefault="0040370C" w:rsidP="00BD3686">
            <w:pPr>
              <w:rPr>
                <w:rFonts w:ascii="Arial" w:hAnsi="Arial" w:cs="Arial"/>
                <w:sz w:val="20"/>
                <w:szCs w:val="20"/>
              </w:rPr>
            </w:pPr>
          </w:p>
        </w:tc>
      </w:tr>
    </w:tbl>
    <w:p w14:paraId="267E54A2" w14:textId="34179C80" w:rsidR="00012C28" w:rsidRPr="00B9479A" w:rsidRDefault="0047051F" w:rsidP="003106E2">
      <w:pPr>
        <w:pStyle w:val="Heading1"/>
        <w:rPr>
          <w:rFonts w:cs="Arial"/>
          <w:noProof/>
          <w:sz w:val="20"/>
          <w:szCs w:val="20"/>
        </w:rPr>
      </w:pPr>
      <w:r w:rsidRPr="00B9479A">
        <w:rPr>
          <w:rFonts w:eastAsia="Microsoft YaHei" w:cs="Arial"/>
          <w:sz w:val="20"/>
          <w:szCs w:val="20"/>
        </w:rPr>
        <w:br w:type="page"/>
      </w:r>
      <w:bookmarkStart w:id="9" w:name="_Toc431457606"/>
      <w:bookmarkStart w:id="10" w:name="_Toc431457987"/>
      <w:bookmarkStart w:id="11" w:name="_Toc431804833"/>
      <w:bookmarkStart w:id="12" w:name="_Toc431805096"/>
      <w:r w:rsidR="0081488B" w:rsidRPr="00B9479A">
        <w:rPr>
          <w:rFonts w:eastAsia="Microsoft YaHei" w:cs="Arial"/>
          <w:sz w:val="20"/>
          <w:szCs w:val="20"/>
        </w:rPr>
        <w:lastRenderedPageBreak/>
        <w:t>2. Structure</w:t>
      </w:r>
      <w:bookmarkEnd w:id="9"/>
      <w:bookmarkEnd w:id="10"/>
      <w:bookmarkEnd w:id="11"/>
      <w:bookmarkEnd w:id="12"/>
    </w:p>
    <w:p w14:paraId="5781855F" w14:textId="1CF1D49D" w:rsidR="00F97350" w:rsidRPr="00B9479A" w:rsidRDefault="00F97350" w:rsidP="00BD3686">
      <w:pPr>
        <w:pStyle w:val="1"/>
        <w:ind w:firstLine="400"/>
        <w:rPr>
          <w:rFonts w:ascii="Arial" w:hAnsi="Arial" w:cs="Arial"/>
          <w:noProof/>
          <w:sz w:val="20"/>
          <w:szCs w:val="20"/>
        </w:rPr>
      </w:pPr>
    </w:p>
    <w:p w14:paraId="1EE66208" w14:textId="04765272" w:rsidR="0055228F" w:rsidRPr="00B9479A" w:rsidRDefault="0029260C" w:rsidP="00BD3686">
      <w:pPr>
        <w:widowControl/>
        <w:ind w:firstLineChars="150" w:firstLine="300"/>
        <w:jc w:val="left"/>
        <w:rPr>
          <w:rFonts w:ascii="Arial" w:hAnsi="Arial" w:cs="Arial"/>
          <w:noProof/>
          <w:kern w:val="0"/>
          <w:sz w:val="20"/>
          <w:szCs w:val="20"/>
        </w:rPr>
      </w:pPr>
      <w:bookmarkStart w:id="13" w:name="_Toc401159365"/>
      <w:bookmarkStart w:id="14" w:name="_Toc401159712"/>
      <w:r>
        <w:rPr>
          <w:rFonts w:ascii="Arial" w:eastAsia="Microsoft YaHei" w:hAnsi="Arial" w:cs="Arial"/>
          <w:noProof/>
          <w:sz w:val="20"/>
          <w:szCs w:val="20"/>
        </w:rPr>
        <w:pict w14:anchorId="0AA2C6DE">
          <v:shapetype id="_x0000_t202" coordsize="21600,21600" o:spt="202" path="m,l,21600r21600,l21600,xe">
            <v:stroke joinstyle="miter"/>
            <v:path gradientshapeok="t" o:connecttype="rect"/>
          </v:shapetype>
          <v:shape id="_x0000_s1046" type="#_x0000_t202" style="position:absolute;left:0;text-align:left;margin-left:94.7pt;margin-top:.05pt;width:102.65pt;height:39.15pt;z-index:7;visibility:visible;mso-height-percent:200;mso-height-percent:200;mso-width-relative:margin;mso-height-relative:margin" filled="f" strokecolor="white">
            <v:textbox style="mso-next-textbox:#_x0000_s1046;mso-fit-shape-to-text:t">
              <w:txbxContent>
                <w:p w14:paraId="03A8C69B" w14:textId="77777777" w:rsidR="00F97350" w:rsidRPr="003A48F7" w:rsidRDefault="00B304C7" w:rsidP="00F97350">
                  <w:pPr>
                    <w:rPr>
                      <w:rFonts w:ascii="Arial" w:hAnsi="Arial" w:cs="Arial"/>
                    </w:rPr>
                  </w:pPr>
                  <w:r w:rsidRPr="003A48F7">
                    <w:rPr>
                      <w:rFonts w:ascii="Arial" w:hAnsi="Arial" w:cs="Arial"/>
                    </w:rPr>
                    <w:t>Freeze Button</w:t>
                  </w:r>
                </w:p>
              </w:txbxContent>
            </v:textbox>
          </v:shape>
        </w:pict>
      </w:r>
    </w:p>
    <w:p w14:paraId="074BA28E" w14:textId="34D99AAD" w:rsidR="0055228F" w:rsidRPr="00B9479A" w:rsidRDefault="0029260C" w:rsidP="00BD3686">
      <w:pPr>
        <w:widowControl/>
        <w:ind w:firstLineChars="150" w:firstLine="300"/>
        <w:jc w:val="left"/>
        <w:rPr>
          <w:rFonts w:ascii="Arial" w:hAnsi="Arial" w:cs="Arial"/>
          <w:noProof/>
          <w:kern w:val="0"/>
          <w:sz w:val="20"/>
          <w:szCs w:val="20"/>
        </w:rPr>
      </w:pPr>
      <w:r>
        <w:rPr>
          <w:rFonts w:ascii="Arial" w:eastAsia="Microsoft YaHei" w:hAnsi="Arial" w:cs="Arial"/>
          <w:b/>
          <w:noProof/>
          <w:sz w:val="20"/>
          <w:szCs w:val="20"/>
          <w:lang w:val="fr-CA" w:eastAsia="fr-CA"/>
        </w:rPr>
        <w:pict w14:anchorId="5DC8E30D">
          <v:shapetype id="_x0000_t32" coordsize="21600,21600" o:spt="32" o:oned="t" path="m,l21600,21600e" filled="f">
            <v:path arrowok="t" fillok="f" o:connecttype="none"/>
            <o:lock v:ext="edit" shapetype="t"/>
          </v:shapetype>
          <v:shape id="_x0000_s1113" type="#_x0000_t32" style="position:absolute;left:0;text-align:left;margin-left:124.05pt;margin-top:5.35pt;width:0;height:16.9pt;z-index:35;mso-width-relative:margin;mso-height-relative:margin" o:connectortype="straight"/>
        </w:pict>
      </w:r>
    </w:p>
    <w:p w14:paraId="7BA7C64C" w14:textId="68F88618" w:rsidR="0055228F" w:rsidRPr="00B9479A" w:rsidRDefault="0029260C" w:rsidP="00BD3686">
      <w:pPr>
        <w:widowControl/>
        <w:ind w:firstLineChars="150" w:firstLine="300"/>
        <w:jc w:val="left"/>
        <w:rPr>
          <w:rFonts w:ascii="Arial" w:hAnsi="Arial" w:cs="Arial"/>
          <w:noProof/>
          <w:kern w:val="0"/>
          <w:sz w:val="20"/>
          <w:szCs w:val="20"/>
        </w:rPr>
      </w:pPr>
      <w:r>
        <w:rPr>
          <w:noProof/>
          <w:sz w:val="20"/>
          <w:szCs w:val="20"/>
        </w:rPr>
        <w:pict w14:anchorId="21B3F9FB">
          <v:shape id="_x0000_s1100" type="#_x0000_t75" style="position:absolute;left:0;text-align:left;margin-left:17.1pt;margin-top:6.65pt;width:160.6pt;height:109pt;z-index:-4;visibility:visible;mso-position-horizontal-relative:text;mso-position-vertical-relative:text;mso-width-relative:margin;mso-height-relative:margin">
            <v:imagedata r:id="rId21" o:title=""/>
          </v:shape>
        </w:pict>
      </w:r>
      <w:r>
        <w:rPr>
          <w:rFonts w:ascii="Arial" w:hAnsi="Arial" w:cs="Arial"/>
          <w:noProof/>
          <w:sz w:val="20"/>
          <w:szCs w:val="20"/>
        </w:rPr>
        <w:pict w14:anchorId="20D8BFF6">
          <v:shape id="_x0000_s1026" type="#_x0000_t32" style="position:absolute;left:0;text-align:left;margin-left:41.15pt;margin-top:32.4pt;width:29.15pt;height:21.85pt;flip:x y;z-index:1" o:connectortype="straight">
            <v:stroke endarrow="block"/>
          </v:shape>
        </w:pict>
      </w:r>
      <w:r>
        <w:rPr>
          <w:rFonts w:ascii="Arial" w:hAnsi="Arial" w:cs="Arial"/>
          <w:noProof/>
          <w:sz w:val="20"/>
          <w:szCs w:val="20"/>
        </w:rPr>
        <w:pict w14:anchorId="2982C2D7">
          <v:shape id="文本框 2" o:spid="_x0000_s1036" type="#_x0000_t202" style="position:absolute;left:0;text-align:left;margin-left:74.5pt;margin-top:52.05pt;width:44.8pt;height:23.85pt;z-index:3;visibility:visible;mso-width-relative:margin;mso-height-relative:margin" filled="f" strokecolor="white">
            <v:textbox style="mso-next-textbox:#文本框 2">
              <w:txbxContent>
                <w:p w14:paraId="01C6AC4C" w14:textId="77777777" w:rsidR="00AD2464" w:rsidRDefault="00AD2464">
                  <w:r>
                    <w:rPr>
                      <w:rFonts w:hint="eastAsia"/>
                    </w:rPr>
                    <w:t>3.5</w:t>
                  </w:r>
                  <w:r w:rsidR="00C83194">
                    <w:rPr>
                      <w:rFonts w:hint="eastAsia"/>
                    </w:rPr>
                    <w:t xml:space="preserve"> Inch</w:t>
                  </w:r>
                </w:p>
              </w:txbxContent>
            </v:textbox>
          </v:shape>
        </w:pict>
      </w:r>
      <w:r>
        <w:rPr>
          <w:rFonts w:ascii="Arial" w:hAnsi="Arial" w:cs="Arial"/>
          <w:noProof/>
          <w:sz w:val="20"/>
          <w:szCs w:val="20"/>
        </w:rPr>
        <w:pict w14:anchorId="04EFEEA8">
          <v:shape id="_x0000_s1027" type="#_x0000_t32" style="position:absolute;left:0;text-align:left;margin-left:100pt;margin-top:73.7pt;width:29.65pt;height:22.05pt;z-index:2" o:connectortype="straight">
            <v:stroke endarrow="block"/>
          </v:shape>
        </w:pict>
      </w:r>
    </w:p>
    <w:p w14:paraId="6E6F51F6" w14:textId="55C7E1AD" w:rsidR="0055228F" w:rsidRPr="00B9479A" w:rsidRDefault="0029260C" w:rsidP="00BD3686">
      <w:pPr>
        <w:widowControl/>
        <w:ind w:firstLineChars="150" w:firstLine="300"/>
        <w:jc w:val="left"/>
        <w:rPr>
          <w:rFonts w:ascii="Arial" w:hAnsi="Arial" w:cs="Arial"/>
          <w:noProof/>
          <w:kern w:val="0"/>
          <w:sz w:val="20"/>
          <w:szCs w:val="20"/>
        </w:rPr>
      </w:pPr>
      <w:r>
        <w:rPr>
          <w:rFonts w:ascii="Arial" w:hAnsi="Arial" w:cs="Arial"/>
          <w:noProof/>
          <w:sz w:val="20"/>
          <w:szCs w:val="20"/>
        </w:rPr>
        <w:pict w14:anchorId="1089E907">
          <v:shape id="_x0000_s1041" type="#_x0000_t202" style="position:absolute;left:0;text-align:left;margin-left:176.5pt;margin-top:3.2pt;width:65.1pt;height:23.55pt;z-index:4;visibility:visible;mso-height-percent:200;mso-height-percent:200;mso-width-relative:margin;mso-height-relative:margin" filled="f" strokecolor="white">
            <v:textbox style="mso-next-textbox:#_x0000_s1041;mso-fit-shape-to-text:t">
              <w:txbxContent>
                <w:p w14:paraId="6B7B8CF1" w14:textId="77777777" w:rsidR="00AD2464" w:rsidRPr="003A48F7" w:rsidRDefault="00B304C7">
                  <w:pPr>
                    <w:rPr>
                      <w:rFonts w:ascii="Arial" w:hAnsi="Arial" w:cs="Arial"/>
                    </w:rPr>
                  </w:pPr>
                  <w:r w:rsidRPr="003A48F7">
                    <w:rPr>
                      <w:rFonts w:ascii="Arial" w:hAnsi="Arial" w:cs="Arial"/>
                    </w:rPr>
                    <w:t xml:space="preserve">Zoom In </w:t>
                  </w:r>
                </w:p>
              </w:txbxContent>
            </v:textbox>
          </v:shape>
        </w:pict>
      </w:r>
    </w:p>
    <w:p w14:paraId="3FA82A0D" w14:textId="1B0FB2EB" w:rsidR="0055228F" w:rsidRPr="00B9479A" w:rsidRDefault="0029260C" w:rsidP="00BD3686">
      <w:pPr>
        <w:widowControl/>
        <w:ind w:firstLineChars="150" w:firstLine="300"/>
        <w:jc w:val="left"/>
        <w:rPr>
          <w:rFonts w:ascii="Arial" w:hAnsi="Arial" w:cs="Arial"/>
          <w:kern w:val="0"/>
          <w:sz w:val="20"/>
          <w:szCs w:val="20"/>
        </w:rPr>
      </w:pPr>
      <w:r>
        <w:rPr>
          <w:rFonts w:ascii="Arial" w:hAnsi="Arial" w:cs="Arial"/>
          <w:noProof/>
          <w:sz w:val="20"/>
          <w:szCs w:val="20"/>
          <w:lang w:val="fr-CA" w:eastAsia="fr-CA"/>
        </w:rPr>
        <w:pict w14:anchorId="15BD7907">
          <v:shape id="_x0000_s1103" type="#_x0000_t32" style="position:absolute;left:0;text-align:left;margin-left:156.05pt;margin-top:1.2pt;width:21.65pt;height:0;z-index:25;mso-width-relative:margin;mso-height-relative:margin" o:connectortype="straight"/>
        </w:pict>
      </w:r>
      <w:r>
        <w:rPr>
          <w:rFonts w:ascii="Arial" w:hAnsi="Arial" w:cs="Arial"/>
          <w:noProof/>
          <w:sz w:val="20"/>
          <w:szCs w:val="20"/>
          <w:lang w:val="fr-CA" w:eastAsia="fr-CA"/>
        </w:rPr>
        <w:pict w14:anchorId="18796A4E">
          <v:shape id="_x0000_s1105" type="#_x0000_t32" style="position:absolute;left:0;text-align:left;margin-left:157pt;margin-top:31.75pt;width:21.65pt;height:0;z-index:27;mso-width-relative:margin;mso-height-relative:margin" o:connectortype="straight"/>
        </w:pict>
      </w:r>
      <w:r>
        <w:rPr>
          <w:rFonts w:ascii="Arial" w:hAnsi="Arial" w:cs="Arial"/>
          <w:noProof/>
          <w:sz w:val="20"/>
          <w:szCs w:val="20"/>
          <w:lang w:val="fr-CA" w:eastAsia="fr-CA"/>
        </w:rPr>
        <w:pict w14:anchorId="03A35EFA">
          <v:shape id="_x0000_s1104" type="#_x0000_t32" style="position:absolute;left:0;text-align:left;margin-left:156.05pt;margin-top:59.8pt;width:21.65pt;height:0;z-index:26;mso-width-relative:margin;mso-height-relative:margin" o:connectortype="straight"/>
        </w:pict>
      </w:r>
    </w:p>
    <w:p w14:paraId="31620CEA" w14:textId="33FFD00D" w:rsidR="0055228F" w:rsidRPr="00B9479A" w:rsidRDefault="0029260C" w:rsidP="00BD3686">
      <w:pPr>
        <w:outlineLvl w:val="0"/>
        <w:rPr>
          <w:rFonts w:ascii="Arial" w:eastAsia="Microsoft YaHei" w:hAnsi="Arial" w:cs="Arial"/>
          <w:b/>
          <w:sz w:val="20"/>
          <w:szCs w:val="20"/>
        </w:rPr>
      </w:pPr>
      <w:bookmarkStart w:id="15" w:name="_Toc431457607"/>
      <w:bookmarkStart w:id="16" w:name="_Toc431457988"/>
      <w:bookmarkStart w:id="17" w:name="_Toc431458383"/>
      <w:bookmarkStart w:id="18" w:name="_Toc431458977"/>
      <w:bookmarkStart w:id="19" w:name="_Toc431804707"/>
      <w:bookmarkStart w:id="20" w:name="_Toc431804834"/>
      <w:bookmarkStart w:id="21" w:name="_Toc431804891"/>
      <w:bookmarkStart w:id="22" w:name="_Toc431804951"/>
      <w:bookmarkStart w:id="23" w:name="_Toc431805097"/>
      <w:bookmarkEnd w:id="15"/>
      <w:bookmarkEnd w:id="16"/>
      <w:bookmarkEnd w:id="17"/>
      <w:bookmarkEnd w:id="18"/>
      <w:bookmarkEnd w:id="19"/>
      <w:bookmarkEnd w:id="20"/>
      <w:bookmarkEnd w:id="21"/>
      <w:bookmarkEnd w:id="22"/>
      <w:bookmarkEnd w:id="23"/>
      <w:r>
        <w:rPr>
          <w:rFonts w:ascii="Arial" w:eastAsia="Microsoft YaHei" w:hAnsi="Arial" w:cs="Arial"/>
          <w:b/>
          <w:noProof/>
          <w:sz w:val="20"/>
          <w:szCs w:val="20"/>
        </w:rPr>
        <w:pict w14:anchorId="3648FF9C">
          <v:shape id="_x0000_s1042" type="#_x0000_t202" style="position:absolute;left:0;text-align:left;margin-left:171.05pt;margin-top:1.35pt;width:108.4pt;height:23.4pt;z-index:5;visibility:visible;mso-width-relative:margin;mso-height-relative:margin" filled="f" strokecolor="white">
            <v:textbox style="mso-next-textbox:#_x0000_s1042">
              <w:txbxContent>
                <w:p w14:paraId="5195B659" w14:textId="77777777" w:rsidR="00AD2464" w:rsidRPr="003A48F7" w:rsidRDefault="00E37A23" w:rsidP="00B304C7">
                  <w:pPr>
                    <w:ind w:left="105" w:hangingChars="50" w:hanging="105"/>
                    <w:rPr>
                      <w:rFonts w:ascii="Arial" w:hAnsi="Arial" w:cs="Arial"/>
                    </w:rPr>
                  </w:pPr>
                  <w:r w:rsidRPr="003A48F7">
                    <w:rPr>
                      <w:rFonts w:ascii="Arial" w:hAnsi="Arial" w:cs="Arial"/>
                    </w:rPr>
                    <w:t>Color mode</w:t>
                  </w:r>
                </w:p>
              </w:txbxContent>
            </v:textbox>
          </v:shape>
        </w:pict>
      </w:r>
    </w:p>
    <w:p w14:paraId="19963ED5" w14:textId="5FDBFCD4" w:rsidR="0055228F" w:rsidRPr="00B9479A" w:rsidRDefault="0029260C" w:rsidP="00BD3686">
      <w:pPr>
        <w:outlineLvl w:val="0"/>
        <w:rPr>
          <w:rFonts w:ascii="Arial" w:eastAsia="Microsoft YaHei" w:hAnsi="Arial" w:cs="Arial"/>
          <w:b/>
          <w:sz w:val="20"/>
          <w:szCs w:val="20"/>
        </w:rPr>
      </w:pPr>
      <w:r>
        <w:rPr>
          <w:rFonts w:ascii="Arial" w:eastAsia="Microsoft YaHei" w:hAnsi="Arial" w:cs="Arial"/>
          <w:b/>
          <w:noProof/>
          <w:sz w:val="20"/>
          <w:szCs w:val="20"/>
        </w:rPr>
        <w:pict w14:anchorId="2D7F5C49">
          <v:shape id="_x0000_s1043" type="#_x0000_t202" style="position:absolute;left:0;text-align:left;margin-left:175.75pt;margin-top:14.9pt;width:65.1pt;height:23.55pt;z-index:6;visibility:visible;mso-height-percent:200;mso-height-percent:200;mso-width-relative:margin;mso-height-relative:margin" filled="f" strokecolor="white">
            <v:textbox style="mso-next-textbox:#_x0000_s1043;mso-fit-shape-to-text:t">
              <w:txbxContent>
                <w:p w14:paraId="39AE9C7B" w14:textId="77777777" w:rsidR="00AD2464" w:rsidRPr="003A48F7" w:rsidRDefault="00B304C7" w:rsidP="00AD2464">
                  <w:pPr>
                    <w:rPr>
                      <w:rFonts w:ascii="Arial" w:hAnsi="Arial" w:cs="Arial"/>
                    </w:rPr>
                  </w:pPr>
                  <w:r w:rsidRPr="003A48F7">
                    <w:rPr>
                      <w:rFonts w:ascii="Arial" w:hAnsi="Arial" w:cs="Arial"/>
                    </w:rPr>
                    <w:t xml:space="preserve">Zoom out </w:t>
                  </w:r>
                </w:p>
              </w:txbxContent>
            </v:textbox>
          </v:shape>
        </w:pict>
      </w:r>
    </w:p>
    <w:p w14:paraId="33F53258" w14:textId="3591B1FD" w:rsidR="0055228F" w:rsidRPr="00B9479A" w:rsidRDefault="009B21A9" w:rsidP="009B21A9">
      <w:pPr>
        <w:tabs>
          <w:tab w:val="center" w:pos="2571"/>
          <w:tab w:val="left" w:pos="3571"/>
        </w:tabs>
        <w:ind w:firstLineChars="300" w:firstLine="600"/>
        <w:jc w:val="left"/>
        <w:outlineLvl w:val="0"/>
        <w:rPr>
          <w:rFonts w:ascii="Arial" w:eastAsia="Microsoft YaHei" w:hAnsi="Arial" w:cs="Arial"/>
          <w:b/>
          <w:sz w:val="20"/>
          <w:szCs w:val="20"/>
        </w:rPr>
      </w:pPr>
      <w:r w:rsidRPr="00B9479A">
        <w:rPr>
          <w:rFonts w:ascii="Arial" w:eastAsia="Microsoft YaHei" w:hAnsi="Arial" w:cs="Arial"/>
          <w:b/>
          <w:sz w:val="20"/>
          <w:szCs w:val="20"/>
        </w:rPr>
        <w:tab/>
      </w:r>
      <w:r w:rsidRPr="00B9479A">
        <w:rPr>
          <w:rFonts w:ascii="Arial" w:eastAsia="Microsoft YaHei" w:hAnsi="Arial" w:cs="Arial"/>
          <w:b/>
          <w:sz w:val="20"/>
          <w:szCs w:val="20"/>
        </w:rPr>
        <w:tab/>
      </w:r>
    </w:p>
    <w:p w14:paraId="60991FF3" w14:textId="77777777" w:rsidR="003A3520" w:rsidRPr="00B9479A" w:rsidRDefault="003A3520" w:rsidP="00BD3686">
      <w:pPr>
        <w:ind w:left="720"/>
        <w:outlineLvl w:val="0"/>
        <w:rPr>
          <w:rFonts w:ascii="Arial" w:eastAsia="Microsoft YaHei" w:hAnsi="Arial" w:cs="Arial"/>
          <w:b/>
          <w:sz w:val="20"/>
          <w:szCs w:val="20"/>
        </w:rPr>
      </w:pPr>
      <w:bookmarkStart w:id="24" w:name="_Toc431457609"/>
      <w:bookmarkStart w:id="25" w:name="_Toc431457990"/>
      <w:bookmarkStart w:id="26" w:name="_Toc431458385"/>
      <w:bookmarkStart w:id="27" w:name="_Toc431458979"/>
      <w:bookmarkStart w:id="28" w:name="_Toc431804709"/>
      <w:bookmarkStart w:id="29" w:name="_Toc431804836"/>
      <w:bookmarkStart w:id="30" w:name="_Toc431804893"/>
      <w:bookmarkStart w:id="31" w:name="_Toc431804953"/>
      <w:bookmarkStart w:id="32" w:name="_Toc431805099"/>
      <w:bookmarkEnd w:id="24"/>
      <w:bookmarkEnd w:id="25"/>
      <w:bookmarkEnd w:id="26"/>
      <w:bookmarkEnd w:id="27"/>
      <w:bookmarkEnd w:id="28"/>
      <w:bookmarkEnd w:id="29"/>
      <w:bookmarkEnd w:id="30"/>
      <w:bookmarkEnd w:id="31"/>
      <w:bookmarkEnd w:id="32"/>
    </w:p>
    <w:p w14:paraId="6D6BA024" w14:textId="36C168AE" w:rsidR="003A3520" w:rsidRPr="00B9479A" w:rsidRDefault="0029260C" w:rsidP="00BD3686">
      <w:pPr>
        <w:outlineLvl w:val="0"/>
        <w:rPr>
          <w:rFonts w:ascii="Arial" w:eastAsia="Microsoft YaHei" w:hAnsi="Arial" w:cs="Arial"/>
          <w:b/>
          <w:sz w:val="20"/>
          <w:szCs w:val="20"/>
        </w:rPr>
      </w:pPr>
      <w:r>
        <w:rPr>
          <w:rFonts w:ascii="Arial" w:eastAsia="Microsoft YaHei" w:hAnsi="Arial" w:cs="Arial"/>
          <w:b/>
          <w:noProof/>
          <w:sz w:val="20"/>
          <w:szCs w:val="20"/>
          <w:lang w:val="fr-CA" w:eastAsia="fr-CA"/>
        </w:rPr>
        <w:pict w14:anchorId="5DC8E30D">
          <v:shape id="_x0000_s1102" type="#_x0000_t32" style="position:absolute;left:0;text-align:left;margin-left:124.05pt;margin-top:8.15pt;width:0;height:16.9pt;z-index:24;mso-width-relative:margin;mso-height-relative:margin" o:connectortype="straight"/>
        </w:pict>
      </w:r>
      <w:r>
        <w:rPr>
          <w:rFonts w:ascii="Arial" w:eastAsia="Microsoft YaHei" w:hAnsi="Arial" w:cs="Arial"/>
          <w:b/>
          <w:noProof/>
          <w:sz w:val="20"/>
          <w:szCs w:val="20"/>
        </w:rPr>
        <w:pict w14:anchorId="7EBB4D86">
          <v:shape id="_x0000_s1049" type="#_x0000_t202" style="position:absolute;left:0;text-align:left;margin-left:95.45pt;margin-top:25.05pt;width:81.35pt;height:23.4pt;z-index:8;visibility:visible;mso-width-relative:margin;mso-height-relative:margin" filled="f" strokecolor="white">
            <v:textbox style="mso-next-textbox:#_x0000_s1049">
              <w:txbxContent>
                <w:p w14:paraId="3025195B" w14:textId="77777777" w:rsidR="0055228F" w:rsidRPr="003A48F7" w:rsidRDefault="00B304C7" w:rsidP="0055228F">
                  <w:pPr>
                    <w:rPr>
                      <w:rFonts w:ascii="Arial" w:hAnsi="Arial" w:cs="Arial"/>
                    </w:rPr>
                  </w:pPr>
                  <w:r w:rsidRPr="003A48F7">
                    <w:rPr>
                      <w:rFonts w:ascii="Arial" w:hAnsi="Arial" w:cs="Arial"/>
                    </w:rPr>
                    <w:t>Power button</w:t>
                  </w:r>
                </w:p>
              </w:txbxContent>
            </v:textbox>
          </v:shape>
        </w:pict>
      </w:r>
    </w:p>
    <w:p w14:paraId="54EB7060" w14:textId="77777777" w:rsidR="009B21A9" w:rsidRPr="00B9479A" w:rsidRDefault="009B21A9" w:rsidP="00BD3686">
      <w:pPr>
        <w:pStyle w:val="Heading1"/>
        <w:rPr>
          <w:rFonts w:eastAsia="Microsoft YaHei" w:cs="Arial"/>
          <w:sz w:val="20"/>
          <w:szCs w:val="20"/>
        </w:rPr>
      </w:pPr>
      <w:bookmarkStart w:id="33" w:name="_Toc431457610"/>
      <w:bookmarkStart w:id="34" w:name="_Toc431457991"/>
      <w:bookmarkStart w:id="35" w:name="_Toc431804837"/>
      <w:bookmarkStart w:id="36" w:name="_Toc431805100"/>
      <w:bookmarkEnd w:id="13"/>
      <w:bookmarkEnd w:id="14"/>
    </w:p>
    <w:p w14:paraId="6742F0E8" w14:textId="77777777" w:rsidR="009B21A9" w:rsidRPr="00B9479A" w:rsidRDefault="0029260C" w:rsidP="00BD3686">
      <w:pPr>
        <w:pStyle w:val="Heading1"/>
        <w:rPr>
          <w:rFonts w:eastAsia="Microsoft YaHei" w:cs="Arial"/>
          <w:sz w:val="20"/>
          <w:szCs w:val="20"/>
        </w:rPr>
      </w:pPr>
      <w:r>
        <w:rPr>
          <w:noProof/>
          <w:sz w:val="20"/>
          <w:szCs w:val="20"/>
        </w:rPr>
        <w:pict w14:anchorId="729A0BC8">
          <v:shape id="_x0000_s1101" type="#_x0000_t75" alt="说明: C:\Documents and Settings\Administrator\Application Data\Tencent\Users\1113563972\QQ\WinTemp\RichOle\4@7@1@H_X22OYLVX(Y)5[NB.png" style="position:absolute;left:0;text-align:left;margin-left:18.7pt;margin-top:10.65pt;width:150.2pt;height:100.75pt;z-index:-3;visibility:visible;mso-position-horizontal-relative:text;mso-position-vertical-relative:text;mso-width-relative:margin;mso-height-relative:margin">
            <v:imagedata r:id="rId22" o:title="4@7@1@H_X22OYLVX(Y)5[NB"/>
          </v:shape>
        </w:pict>
      </w:r>
    </w:p>
    <w:p w14:paraId="0E20F2EA" w14:textId="77777777" w:rsidR="009B21A9" w:rsidRPr="00B9479A" w:rsidRDefault="0029260C" w:rsidP="00BD3686">
      <w:pPr>
        <w:pStyle w:val="Heading1"/>
        <w:rPr>
          <w:rFonts w:eastAsia="Microsoft YaHei" w:cs="Arial"/>
          <w:sz w:val="20"/>
          <w:szCs w:val="20"/>
        </w:rPr>
      </w:pPr>
      <w:r>
        <w:rPr>
          <w:rFonts w:eastAsia="Microsoft YaHei" w:cs="Arial"/>
          <w:noProof/>
          <w:kern w:val="2"/>
          <w:sz w:val="20"/>
          <w:szCs w:val="20"/>
        </w:rPr>
        <w:pict w14:anchorId="1AC2EC79">
          <v:shape id="_x0000_s1053" type="#_x0000_t202" style="position:absolute;left:0;text-align:left;margin-left:186.55pt;margin-top:20.35pt;width:63pt;height:23.4pt;z-index:10;visibility:visible;mso-width-relative:margin;mso-height-relative:margin" filled="f" strokecolor="white">
            <v:textbox style="mso-next-textbox:#_x0000_s1053">
              <w:txbxContent>
                <w:p w14:paraId="36A71A70" w14:textId="77777777" w:rsidR="0055228F" w:rsidRPr="00985D82" w:rsidRDefault="0081488B" w:rsidP="0055228F">
                  <w:pPr>
                    <w:rPr>
                      <w:rFonts w:ascii="Arial" w:hAnsi="Arial" w:cs="Arial"/>
                    </w:rPr>
                  </w:pPr>
                  <w:r w:rsidRPr="00985D82">
                    <w:rPr>
                      <w:rFonts w:ascii="Arial" w:hAnsi="Arial" w:cs="Arial"/>
                    </w:rPr>
                    <w:t>Camera</w:t>
                  </w:r>
                </w:p>
              </w:txbxContent>
            </v:textbox>
          </v:shape>
        </w:pict>
      </w:r>
    </w:p>
    <w:p w14:paraId="2113AD70" w14:textId="77777777" w:rsidR="009B21A9" w:rsidRPr="00B9479A" w:rsidRDefault="0029260C" w:rsidP="00BD3686">
      <w:pPr>
        <w:pStyle w:val="Heading1"/>
        <w:rPr>
          <w:rFonts w:eastAsia="Microsoft YaHei" w:cs="Arial"/>
          <w:sz w:val="20"/>
          <w:szCs w:val="20"/>
        </w:rPr>
      </w:pPr>
      <w:r>
        <w:rPr>
          <w:rFonts w:eastAsia="Microsoft YaHei" w:cs="Arial"/>
          <w:b w:val="0"/>
          <w:noProof/>
          <w:sz w:val="20"/>
          <w:szCs w:val="20"/>
          <w:lang w:val="fr-CA" w:eastAsia="fr-CA"/>
        </w:rPr>
        <w:pict w14:anchorId="42F69854">
          <v:shape id="_x0000_s1108" type="#_x0000_t32" style="position:absolute;left:0;text-align:left;margin-left:55.6pt;margin-top:26.6pt;width:0;height:41.55pt;z-index:30;mso-width-relative:margin;mso-height-relative:margin" o:connectortype="straight"/>
        </w:pict>
      </w:r>
      <w:r>
        <w:rPr>
          <w:rFonts w:eastAsia="Microsoft YaHei" w:cs="Arial"/>
          <w:noProof/>
          <w:kern w:val="2"/>
          <w:sz w:val="20"/>
          <w:szCs w:val="20"/>
          <w:lang w:val="fr-CA" w:eastAsia="fr-CA"/>
        </w:rPr>
        <w:pict w14:anchorId="093E951A">
          <v:shape id="_x0000_s1106" type="#_x0000_t32" style="position:absolute;left:0;text-align:left;margin-left:155.75pt;margin-top:6.1pt;width:30.8pt;height:.05pt;z-index:28;mso-width-relative:margin;mso-height-relative:margin" o:connectortype="straight"/>
        </w:pict>
      </w:r>
    </w:p>
    <w:p w14:paraId="0AF15E88" w14:textId="77777777" w:rsidR="009B21A9" w:rsidRPr="00B9479A" w:rsidRDefault="0029260C" w:rsidP="00BD3686">
      <w:pPr>
        <w:pStyle w:val="Heading1"/>
        <w:rPr>
          <w:rFonts w:eastAsia="Microsoft YaHei" w:cs="Arial"/>
          <w:sz w:val="20"/>
          <w:szCs w:val="20"/>
        </w:rPr>
      </w:pPr>
      <w:r>
        <w:rPr>
          <w:rFonts w:eastAsia="Microsoft YaHei" w:cs="Arial"/>
          <w:b w:val="0"/>
          <w:noProof/>
          <w:sz w:val="20"/>
          <w:szCs w:val="20"/>
          <w:lang w:val="fr-CA" w:eastAsia="fr-CA"/>
        </w:rPr>
        <w:pict w14:anchorId="40EABDF8">
          <v:shape id="_x0000_s1107" type="#_x0000_t32" style="position:absolute;left:0;text-align:left;margin-left:133.9pt;margin-top:22.7pt;width:0;height:16.9pt;z-index:29;mso-width-relative:margin;mso-height-relative:margin" o:connectortype="straight"/>
        </w:pict>
      </w:r>
    </w:p>
    <w:p w14:paraId="68C44DC3" w14:textId="77777777" w:rsidR="009B21A9" w:rsidRPr="00B9479A" w:rsidRDefault="0029260C" w:rsidP="00BD3686">
      <w:pPr>
        <w:pStyle w:val="Heading1"/>
        <w:rPr>
          <w:rFonts w:eastAsia="Microsoft YaHei" w:cs="Arial"/>
          <w:sz w:val="20"/>
          <w:szCs w:val="20"/>
        </w:rPr>
      </w:pPr>
      <w:r>
        <w:rPr>
          <w:noProof/>
          <w:sz w:val="20"/>
          <w:szCs w:val="20"/>
        </w:rPr>
        <w:pict w14:anchorId="08869D6D">
          <v:shape id="_x0000_s1099" type="#_x0000_t75" style="position:absolute;left:0;text-align:left;margin-left:-4.25pt;margin-top:58pt;width:238.3pt;height:63.35pt;z-index:-5;visibility:visible;mso-position-horizontal-relative:text;mso-position-vertical-relative:text;mso-width-relative:margin;mso-height-relative:margin" wrapcoords="-68 0 -68 21343 21600 21343 21600 0 -68 0">
            <v:imagedata r:id="rId23" o:title=""/>
            <w10:wrap type="through"/>
          </v:shape>
        </w:pict>
      </w:r>
      <w:r>
        <w:rPr>
          <w:rFonts w:eastAsia="Microsoft YaHei" w:cs="Arial"/>
          <w:b w:val="0"/>
          <w:noProof/>
          <w:sz w:val="20"/>
          <w:szCs w:val="20"/>
        </w:rPr>
        <w:pict w14:anchorId="2F521945">
          <v:shape id="_x0000_s1055" type="#_x0000_t202" style="position:absolute;left:0;text-align:left;margin-left:23.2pt;margin-top:12.95pt;width:83.95pt;height:23.4pt;z-index:11;visibility:visible;mso-width-relative:margin;mso-height-relative:margin" filled="f" strokecolor="white">
            <v:textbox style="mso-next-textbox:#_x0000_s1055">
              <w:txbxContent>
                <w:p w14:paraId="08B80C52" w14:textId="77777777" w:rsidR="003A3520" w:rsidRPr="00985D82" w:rsidRDefault="0081488B" w:rsidP="003A3520">
                  <w:pPr>
                    <w:rPr>
                      <w:rFonts w:ascii="Arial" w:hAnsi="Arial" w:cs="Arial"/>
                    </w:rPr>
                  </w:pPr>
                  <w:r w:rsidRPr="00985D82">
                    <w:rPr>
                      <w:rFonts w:ascii="Arial" w:hAnsi="Arial" w:cs="Arial"/>
                    </w:rPr>
                    <w:t xml:space="preserve">Battery Slot </w:t>
                  </w:r>
                </w:p>
              </w:txbxContent>
            </v:textbox>
          </v:shape>
        </w:pict>
      </w:r>
      <w:r>
        <w:rPr>
          <w:rFonts w:eastAsia="Microsoft YaHei" w:cs="Arial"/>
          <w:b w:val="0"/>
          <w:noProof/>
          <w:sz w:val="20"/>
          <w:szCs w:val="20"/>
        </w:rPr>
        <w:pict w14:anchorId="7BA02828">
          <v:shape id="_x0000_s1051" type="#_x0000_t202" style="position:absolute;left:0;text-align:left;margin-left:101.7pt;margin-top:11.6pt;width:92.5pt;height:23.4pt;z-index:9;visibility:visible;mso-width-relative:margin;mso-height-relative:margin" filled="f" strokecolor="white">
            <v:textbox style="mso-next-textbox:#_x0000_s1051">
              <w:txbxContent>
                <w:p w14:paraId="5804C121" w14:textId="77777777" w:rsidR="0055228F" w:rsidRPr="00985D82" w:rsidRDefault="0081488B" w:rsidP="0055228F">
                  <w:pPr>
                    <w:rPr>
                      <w:rFonts w:ascii="Arial" w:hAnsi="Arial" w:cs="Arial"/>
                    </w:rPr>
                  </w:pPr>
                  <w:r w:rsidRPr="00985D82">
                    <w:rPr>
                      <w:rFonts w:ascii="Arial" w:hAnsi="Arial" w:cs="Arial"/>
                    </w:rPr>
                    <w:t>Writing stand</w:t>
                  </w:r>
                </w:p>
              </w:txbxContent>
            </v:textbox>
          </v:shape>
        </w:pict>
      </w:r>
    </w:p>
    <w:p w14:paraId="4DE8212F" w14:textId="77777777" w:rsidR="009B21A9" w:rsidRPr="00B9479A" w:rsidRDefault="0029260C" w:rsidP="00BD3686">
      <w:pPr>
        <w:pStyle w:val="Heading1"/>
        <w:rPr>
          <w:rFonts w:eastAsia="Microsoft YaHei" w:cs="Arial"/>
          <w:sz w:val="20"/>
          <w:szCs w:val="20"/>
        </w:rPr>
      </w:pPr>
      <w:r>
        <w:rPr>
          <w:rFonts w:eastAsia="Microsoft YaHei" w:cs="Arial"/>
          <w:noProof/>
          <w:sz w:val="20"/>
          <w:szCs w:val="20"/>
          <w:lang w:val="fr-CA" w:eastAsia="fr-CA"/>
        </w:rPr>
        <w:pict w14:anchorId="4A317A4C">
          <v:shape id="_x0000_s1112" type="#_x0000_t32" style="position:absolute;left:0;text-align:left;margin-left:155.75pt;margin-top:72.1pt;width:13.15pt;height:35pt;z-index:34;mso-width-relative:margin;mso-height-relative:margin" o:connectortype="straight"/>
        </w:pict>
      </w:r>
      <w:r>
        <w:rPr>
          <w:rFonts w:eastAsia="Microsoft YaHei" w:cs="Arial"/>
          <w:noProof/>
          <w:sz w:val="20"/>
          <w:szCs w:val="20"/>
          <w:lang w:val="fr-CA" w:eastAsia="fr-CA"/>
        </w:rPr>
        <w:pict w14:anchorId="672D8182">
          <v:shape id="_x0000_s1111" type="#_x0000_t32" style="position:absolute;left:0;text-align:left;margin-left:101.7pt;margin-top:65.55pt;width:0;height:41.55pt;z-index:33;mso-width-relative:margin;mso-height-relative:margin" o:connectortype="straight"/>
        </w:pict>
      </w:r>
      <w:r>
        <w:rPr>
          <w:rFonts w:eastAsia="Microsoft YaHei" w:cs="Arial"/>
          <w:noProof/>
          <w:sz w:val="20"/>
          <w:szCs w:val="20"/>
          <w:lang w:val="fr-CA" w:eastAsia="fr-CA"/>
        </w:rPr>
        <w:pict w14:anchorId="57CE5881">
          <v:shape id="_x0000_s1110" type="#_x0000_t32" style="position:absolute;left:0;text-align:left;margin-left:46.6pt;margin-top:68.55pt;width:18.7pt;height:41.55pt;flip:x;z-index:32;mso-width-relative:margin;mso-height-relative:margin" o:connectortype="straight"/>
        </w:pict>
      </w:r>
    </w:p>
    <w:p w14:paraId="5D4DDEC4" w14:textId="77777777" w:rsidR="009B21A9" w:rsidRPr="00B9479A" w:rsidRDefault="0029260C" w:rsidP="00BD3686">
      <w:pPr>
        <w:pStyle w:val="Heading1"/>
        <w:rPr>
          <w:rFonts w:eastAsia="Microsoft YaHei" w:cs="Arial"/>
          <w:sz w:val="20"/>
          <w:szCs w:val="20"/>
        </w:rPr>
      </w:pPr>
      <w:r>
        <w:rPr>
          <w:rFonts w:eastAsia="Microsoft YaHei" w:cs="Arial"/>
          <w:b w:val="0"/>
          <w:noProof/>
          <w:sz w:val="20"/>
          <w:szCs w:val="20"/>
        </w:rPr>
        <w:pict w14:anchorId="22262581">
          <v:shape id="_x0000_s1062" type="#_x0000_t202" style="position:absolute;left:0;text-align:left;margin-left:133.9pt;margin-top:3.25pt;width:76.85pt;height:23.4pt;z-index:13;visibility:visible;mso-width-relative:margin;mso-height-relative:margin" filled="f" strokecolor="white">
            <v:textbox style="mso-next-textbox:#_x0000_s1062">
              <w:txbxContent>
                <w:p w14:paraId="34EEFCCE" w14:textId="77777777" w:rsidR="003A3520" w:rsidRPr="00985D82" w:rsidRDefault="0081488B" w:rsidP="003A3520">
                  <w:pPr>
                    <w:rPr>
                      <w:rFonts w:ascii="Arial" w:hAnsi="Arial" w:cs="Arial"/>
                    </w:rPr>
                  </w:pPr>
                  <w:r w:rsidRPr="00985D82">
                    <w:rPr>
                      <w:rFonts w:ascii="Arial" w:hAnsi="Arial" w:cs="Arial"/>
                    </w:rPr>
                    <w:t xml:space="preserve">On/Off button </w:t>
                  </w:r>
                </w:p>
              </w:txbxContent>
            </v:textbox>
          </v:shape>
        </w:pict>
      </w:r>
      <w:r>
        <w:rPr>
          <w:rFonts w:eastAsia="Microsoft YaHei" w:cs="Arial"/>
          <w:b w:val="0"/>
          <w:noProof/>
          <w:sz w:val="20"/>
          <w:szCs w:val="20"/>
        </w:rPr>
        <w:pict w14:anchorId="2C799B22">
          <v:shape id="_x0000_s1059" type="#_x0000_t202" style="position:absolute;left:0;text-align:left;margin-left:82.95pt;margin-top:3.25pt;width:60.25pt;height:23.4pt;z-index:12;visibility:visible;mso-width-relative:margin;mso-height-relative:margin" filled="f" strokecolor="white">
            <v:textbox style="mso-next-textbox:#_x0000_s1059">
              <w:txbxContent>
                <w:p w14:paraId="7A227CDD" w14:textId="77777777" w:rsidR="003A3520" w:rsidRPr="00985D82" w:rsidRDefault="00E579BC" w:rsidP="003A3520">
                  <w:pPr>
                    <w:rPr>
                      <w:rFonts w:ascii="Arial" w:hAnsi="Arial" w:cs="Arial"/>
                    </w:rPr>
                  </w:pPr>
                  <w:r w:rsidRPr="00985D82">
                    <w:rPr>
                      <w:rFonts w:ascii="Arial" w:hAnsi="Arial" w:cs="Arial"/>
                    </w:rPr>
                    <w:t xml:space="preserve">USB </w:t>
                  </w:r>
                  <w:r w:rsidR="0081488B" w:rsidRPr="00985D82">
                    <w:rPr>
                      <w:rFonts w:ascii="Arial" w:hAnsi="Arial" w:cs="Arial"/>
                    </w:rPr>
                    <w:t>port</w:t>
                  </w:r>
                </w:p>
              </w:txbxContent>
            </v:textbox>
          </v:shape>
        </w:pict>
      </w:r>
      <w:r>
        <w:rPr>
          <w:rFonts w:eastAsia="Microsoft YaHei" w:cs="Arial"/>
          <w:noProof/>
          <w:sz w:val="20"/>
          <w:szCs w:val="20"/>
          <w:lang w:val="fr-CA" w:eastAsia="fr-CA"/>
        </w:rPr>
        <w:pict w14:anchorId="504135F3">
          <v:shape id="_x0000_s1109" type="#_x0000_t202" style="position:absolute;left:0;text-align:left;margin-left:18.7pt;margin-top:3.25pt;width:81.05pt;height:23.4pt;z-index:31;visibility:visible;mso-width-relative:margin;mso-height-relative:margin" filled="f" strokecolor="white">
            <v:textbox style="mso-next-textbox:#_x0000_s1109">
              <w:txbxContent>
                <w:p w14:paraId="2F8CAAD6" w14:textId="77777777" w:rsidR="003106E2" w:rsidRPr="00985D82" w:rsidRDefault="003106E2" w:rsidP="003106E2">
                  <w:pPr>
                    <w:rPr>
                      <w:rFonts w:ascii="Arial" w:hAnsi="Arial" w:cs="Arial"/>
                    </w:rPr>
                  </w:pPr>
                  <w:r w:rsidRPr="00985D82">
                    <w:rPr>
                      <w:rFonts w:ascii="Arial" w:hAnsi="Arial" w:cs="Arial"/>
                    </w:rPr>
                    <w:t>TV out port</w:t>
                  </w:r>
                </w:p>
              </w:txbxContent>
            </v:textbox>
          </v:shape>
        </w:pict>
      </w:r>
    </w:p>
    <w:p w14:paraId="2EAB8F3E" w14:textId="171CD96C" w:rsidR="000834EF" w:rsidRPr="00B9479A" w:rsidRDefault="000834EF" w:rsidP="00BD3686">
      <w:pPr>
        <w:pStyle w:val="Heading1"/>
        <w:rPr>
          <w:rFonts w:eastAsia="Microsoft YaHei" w:cs="Arial"/>
          <w:sz w:val="20"/>
          <w:szCs w:val="20"/>
        </w:rPr>
      </w:pPr>
      <w:r w:rsidRPr="00B9479A">
        <w:rPr>
          <w:rFonts w:eastAsia="Microsoft YaHei" w:cs="Arial"/>
          <w:sz w:val="20"/>
          <w:szCs w:val="20"/>
        </w:rPr>
        <w:lastRenderedPageBreak/>
        <w:t xml:space="preserve">3. </w:t>
      </w:r>
      <w:r w:rsidR="004471C8" w:rsidRPr="00B9479A">
        <w:rPr>
          <w:rFonts w:eastAsia="Microsoft YaHei" w:cs="Arial"/>
          <w:sz w:val="20"/>
          <w:szCs w:val="20"/>
        </w:rPr>
        <w:t xml:space="preserve">Using your </w:t>
      </w:r>
      <w:proofErr w:type="spellStart"/>
      <w:r w:rsidR="005201C8">
        <w:rPr>
          <w:rFonts w:eastAsia="Microsoft YaHei" w:cs="Arial"/>
          <w:sz w:val="20"/>
          <w:szCs w:val="20"/>
        </w:rPr>
        <w:t>explorē</w:t>
      </w:r>
      <w:proofErr w:type="spellEnd"/>
      <w:r w:rsidR="005201C8">
        <w:rPr>
          <w:rFonts w:eastAsia="Microsoft YaHei" w:cs="Arial"/>
          <w:sz w:val="20"/>
          <w:szCs w:val="20"/>
        </w:rPr>
        <w:t xml:space="preserve"> 3</w:t>
      </w:r>
      <w:bookmarkEnd w:id="33"/>
      <w:bookmarkEnd w:id="34"/>
      <w:bookmarkEnd w:id="35"/>
      <w:bookmarkEnd w:id="36"/>
    </w:p>
    <w:p w14:paraId="06A2F892" w14:textId="77777777" w:rsidR="007B0B90" w:rsidRPr="00B9479A" w:rsidRDefault="007B0B90" w:rsidP="00BD3686">
      <w:pPr>
        <w:pStyle w:val="Heading2"/>
        <w:rPr>
          <w:rStyle w:val="Emphasis"/>
          <w:rFonts w:eastAsia="Microsoft YaHei" w:cs="Arial"/>
          <w:b/>
          <w:iCs/>
          <w:sz w:val="20"/>
          <w:szCs w:val="20"/>
        </w:rPr>
      </w:pPr>
      <w:bookmarkStart w:id="37" w:name="_Toc431457611"/>
      <w:bookmarkStart w:id="38" w:name="_Toc431457992"/>
      <w:bookmarkStart w:id="39" w:name="_Toc431804838"/>
      <w:bookmarkStart w:id="40" w:name="_Toc431805101"/>
      <w:r w:rsidRPr="00B9479A">
        <w:rPr>
          <w:rStyle w:val="Emphasis"/>
          <w:rFonts w:eastAsia="Microsoft YaHei" w:cs="Arial"/>
          <w:b/>
          <w:iCs/>
          <w:sz w:val="20"/>
          <w:szCs w:val="20"/>
        </w:rPr>
        <w:t>3.1</w:t>
      </w:r>
      <w:r w:rsidR="000834EF" w:rsidRPr="00B9479A">
        <w:rPr>
          <w:rStyle w:val="Emphasis"/>
          <w:rFonts w:eastAsia="Microsoft YaHei" w:cs="Arial"/>
          <w:b/>
          <w:iCs/>
          <w:sz w:val="20"/>
          <w:szCs w:val="20"/>
        </w:rPr>
        <w:t xml:space="preserve"> </w:t>
      </w:r>
      <w:r w:rsidR="00AC6390" w:rsidRPr="00B9479A">
        <w:rPr>
          <w:rFonts w:eastAsia="Microsoft YaHei" w:cs="Arial"/>
          <w:sz w:val="20"/>
          <w:szCs w:val="20"/>
        </w:rPr>
        <w:t>Attaching the</w:t>
      </w:r>
      <w:r w:rsidR="00CB5765" w:rsidRPr="00B9479A">
        <w:rPr>
          <w:rFonts w:eastAsia="Microsoft YaHei" w:cs="Arial"/>
          <w:sz w:val="20"/>
          <w:szCs w:val="20"/>
        </w:rPr>
        <w:t xml:space="preserve"> strap</w:t>
      </w:r>
      <w:bookmarkEnd w:id="37"/>
      <w:bookmarkEnd w:id="38"/>
      <w:bookmarkEnd w:id="39"/>
      <w:bookmarkEnd w:id="40"/>
    </w:p>
    <w:p w14:paraId="3526B19C" w14:textId="77777777" w:rsidR="00CB5765" w:rsidRPr="00B9479A" w:rsidRDefault="0029260C" w:rsidP="00BD3686">
      <w:pPr>
        <w:outlineLvl w:val="0"/>
        <w:rPr>
          <w:rFonts w:ascii="Arial" w:eastAsia="Microsoft YaHei" w:hAnsi="Arial" w:cs="Arial"/>
          <w:b/>
          <w:sz w:val="20"/>
          <w:szCs w:val="20"/>
        </w:rPr>
      </w:pPr>
      <w:bookmarkStart w:id="41" w:name="_Toc431457612"/>
      <w:bookmarkStart w:id="42" w:name="_Toc431457993"/>
      <w:bookmarkStart w:id="43" w:name="_Toc431458388"/>
      <w:bookmarkStart w:id="44" w:name="_Toc431458982"/>
      <w:bookmarkStart w:id="45" w:name="_Toc431804712"/>
      <w:bookmarkStart w:id="46" w:name="_Toc431804839"/>
      <w:bookmarkStart w:id="47" w:name="_Toc431804896"/>
      <w:bookmarkStart w:id="48" w:name="_Toc431804956"/>
      <w:bookmarkStart w:id="49" w:name="_Toc431805102"/>
      <w:bookmarkEnd w:id="41"/>
      <w:bookmarkEnd w:id="42"/>
      <w:bookmarkEnd w:id="43"/>
      <w:bookmarkEnd w:id="44"/>
      <w:bookmarkEnd w:id="45"/>
      <w:bookmarkEnd w:id="46"/>
      <w:bookmarkEnd w:id="47"/>
      <w:bookmarkEnd w:id="48"/>
      <w:bookmarkEnd w:id="49"/>
      <w:r>
        <w:rPr>
          <w:rFonts w:ascii="Arial" w:eastAsia="Microsoft YaHei" w:hAnsi="Arial" w:cs="Arial"/>
          <w:b/>
          <w:noProof/>
          <w:sz w:val="20"/>
          <w:szCs w:val="20"/>
        </w:rPr>
        <w:pict w14:anchorId="70BF99DE">
          <v:shape id="_x0000_s1067" type="#_x0000_t75" style="position:absolute;left:0;text-align:left;margin-left:-1.25pt;margin-top:29.45pt;width:107.1pt;height:75.95pt;rotation:-19322471fd;z-index:-6" wrapcoords="0 0 0 21457 21600 21457 21600 0 0 0">
            <v:imagedata r:id="rId24" o:title="011" croptop="31652f" cropbottom="4388f" cropleft="3795f" cropright="34014f"/>
            <w10:wrap type="through"/>
          </v:shape>
        </w:pict>
      </w:r>
    </w:p>
    <w:p w14:paraId="28788CD5" w14:textId="77777777" w:rsidR="007B0B90" w:rsidRPr="00B9479A" w:rsidRDefault="007B0B90" w:rsidP="00BD3686">
      <w:pPr>
        <w:outlineLvl w:val="0"/>
        <w:rPr>
          <w:rFonts w:ascii="Arial" w:hAnsi="Arial" w:cs="Arial"/>
          <w:sz w:val="20"/>
          <w:szCs w:val="20"/>
        </w:rPr>
      </w:pPr>
      <w:r w:rsidRPr="00B9479A">
        <w:rPr>
          <w:rFonts w:ascii="Arial" w:eastAsia="Microsoft YaHei" w:hAnsi="Arial" w:cs="Arial"/>
          <w:b/>
          <w:sz w:val="20"/>
          <w:szCs w:val="20"/>
        </w:rPr>
        <w:t xml:space="preserve">     </w:t>
      </w:r>
      <w:bookmarkStart w:id="50" w:name="_Toc431457613"/>
      <w:bookmarkStart w:id="51" w:name="_Toc431457994"/>
      <w:bookmarkStart w:id="52" w:name="_Toc431458389"/>
      <w:bookmarkStart w:id="53" w:name="_Toc431458983"/>
      <w:bookmarkStart w:id="54" w:name="_Toc431804713"/>
      <w:bookmarkStart w:id="55" w:name="_Toc431804840"/>
      <w:bookmarkStart w:id="56" w:name="_Toc431804897"/>
      <w:bookmarkStart w:id="57" w:name="_Toc431804957"/>
      <w:bookmarkStart w:id="58" w:name="_Toc431805103"/>
      <w:r w:rsidR="000B03FD">
        <w:rPr>
          <w:rFonts w:ascii="Arial" w:hAnsi="Arial" w:cs="Arial"/>
          <w:sz w:val="20"/>
          <w:szCs w:val="20"/>
        </w:rPr>
        <w:pict w14:anchorId="017EDDC0">
          <v:shape id="_x0000_i1032" type="#_x0000_t75" style="width:81.95pt;height:76.6pt">
            <v:imagedata r:id="rId25" o:title="挂绳"/>
          </v:shape>
        </w:pict>
      </w:r>
      <w:bookmarkEnd w:id="50"/>
      <w:bookmarkEnd w:id="51"/>
      <w:bookmarkEnd w:id="52"/>
      <w:bookmarkEnd w:id="53"/>
      <w:bookmarkEnd w:id="54"/>
      <w:bookmarkEnd w:id="55"/>
      <w:bookmarkEnd w:id="56"/>
      <w:bookmarkEnd w:id="57"/>
      <w:bookmarkEnd w:id="58"/>
    </w:p>
    <w:p w14:paraId="33BF9515" w14:textId="77777777" w:rsidR="00CB5765" w:rsidRPr="00B9479A" w:rsidRDefault="00CB5765" w:rsidP="00BD3686">
      <w:pPr>
        <w:outlineLvl w:val="0"/>
        <w:rPr>
          <w:rFonts w:ascii="Arial" w:eastAsia="Microsoft YaHei" w:hAnsi="Arial" w:cs="Arial"/>
          <w:b/>
          <w:sz w:val="20"/>
          <w:szCs w:val="20"/>
        </w:rPr>
      </w:pPr>
    </w:p>
    <w:p w14:paraId="57C707F7" w14:textId="3D5793CC" w:rsidR="00012C28" w:rsidRPr="00B9479A" w:rsidRDefault="00012C28" w:rsidP="00BD3686">
      <w:pPr>
        <w:pStyle w:val="Heading2"/>
        <w:rPr>
          <w:rStyle w:val="Emphasis"/>
          <w:rFonts w:eastAsia="Microsoft YaHei" w:cs="Arial"/>
          <w:b/>
          <w:iCs/>
          <w:sz w:val="20"/>
          <w:szCs w:val="20"/>
        </w:rPr>
      </w:pPr>
      <w:bookmarkStart w:id="59" w:name="_Toc401159368"/>
      <w:bookmarkStart w:id="60" w:name="_Toc401159715"/>
      <w:bookmarkStart w:id="61" w:name="_Toc431457614"/>
      <w:bookmarkStart w:id="62" w:name="_Toc431457995"/>
      <w:bookmarkStart w:id="63" w:name="_Toc431804841"/>
      <w:bookmarkStart w:id="64" w:name="_Toc431805104"/>
      <w:r w:rsidRPr="00B9479A">
        <w:rPr>
          <w:rStyle w:val="Emphasis"/>
          <w:rFonts w:eastAsia="Microsoft YaHei" w:cs="Arial"/>
          <w:b/>
          <w:iCs/>
          <w:sz w:val="20"/>
          <w:szCs w:val="20"/>
        </w:rPr>
        <w:t>3.2</w:t>
      </w:r>
      <w:bookmarkStart w:id="65" w:name="_Toc386548208"/>
      <w:bookmarkEnd w:id="59"/>
      <w:bookmarkEnd w:id="60"/>
      <w:r w:rsidR="00224E60" w:rsidRPr="00B9479A">
        <w:rPr>
          <w:rStyle w:val="Emphasis"/>
          <w:rFonts w:eastAsia="Microsoft YaHei" w:cs="Arial"/>
          <w:b/>
          <w:iCs/>
          <w:sz w:val="20"/>
          <w:szCs w:val="20"/>
        </w:rPr>
        <w:t xml:space="preserve"> </w:t>
      </w:r>
      <w:r w:rsidR="00CB5765" w:rsidRPr="00B9479A">
        <w:rPr>
          <w:rStyle w:val="Emphasis"/>
          <w:rFonts w:eastAsia="Microsoft YaHei" w:cs="Arial"/>
          <w:b/>
          <w:iCs/>
          <w:sz w:val="20"/>
          <w:szCs w:val="20"/>
        </w:rPr>
        <w:t xml:space="preserve">Operating your </w:t>
      </w:r>
      <w:proofErr w:type="spellStart"/>
      <w:r w:rsidR="005201C8">
        <w:rPr>
          <w:rStyle w:val="Emphasis"/>
          <w:rFonts w:eastAsia="Microsoft YaHei" w:cs="Arial"/>
          <w:b/>
          <w:iCs/>
          <w:sz w:val="20"/>
          <w:szCs w:val="20"/>
        </w:rPr>
        <w:t>explorē</w:t>
      </w:r>
      <w:proofErr w:type="spellEnd"/>
      <w:r w:rsidR="005201C8">
        <w:rPr>
          <w:rStyle w:val="Emphasis"/>
          <w:rFonts w:eastAsia="Microsoft YaHei" w:cs="Arial"/>
          <w:b/>
          <w:iCs/>
          <w:sz w:val="20"/>
          <w:szCs w:val="20"/>
        </w:rPr>
        <w:t xml:space="preserve"> 3</w:t>
      </w:r>
      <w:bookmarkEnd w:id="61"/>
      <w:bookmarkEnd w:id="62"/>
      <w:bookmarkEnd w:id="63"/>
      <w:bookmarkEnd w:id="64"/>
    </w:p>
    <w:p w14:paraId="0989778F" w14:textId="77777777" w:rsidR="00012C28" w:rsidRPr="00B9479A" w:rsidRDefault="00012C28" w:rsidP="00BD3686">
      <w:pPr>
        <w:pStyle w:val="Heading3"/>
        <w:rPr>
          <w:rStyle w:val="Strong"/>
          <w:rFonts w:eastAsia="Microsoft YaHei" w:cs="Arial"/>
          <w:b/>
          <w:bCs/>
          <w:sz w:val="20"/>
          <w:szCs w:val="20"/>
        </w:rPr>
      </w:pPr>
      <w:bookmarkStart w:id="66" w:name="_Toc431804842"/>
      <w:bookmarkStart w:id="67" w:name="_Toc431805105"/>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sidRPr="00B9479A">
            <w:rPr>
              <w:rStyle w:val="Strong"/>
              <w:rFonts w:eastAsia="Microsoft YaHei" w:cs="Arial"/>
              <w:b/>
              <w:bCs/>
              <w:sz w:val="20"/>
              <w:szCs w:val="20"/>
            </w:rPr>
            <w:t>3.2.1</w:t>
          </w:r>
        </w:smartTag>
        <w:r w:rsidR="00224E60" w:rsidRPr="00B9479A">
          <w:rPr>
            <w:rStyle w:val="Strong"/>
            <w:rFonts w:eastAsia="Microsoft YaHei" w:cs="Arial"/>
            <w:b/>
            <w:bCs/>
            <w:sz w:val="20"/>
            <w:szCs w:val="20"/>
          </w:rPr>
          <w:t xml:space="preserve"> P</w:t>
        </w:r>
      </w:smartTag>
      <w:r w:rsidR="00224E60" w:rsidRPr="00B9479A">
        <w:rPr>
          <w:rStyle w:val="Strong"/>
          <w:rFonts w:eastAsia="Microsoft YaHei" w:cs="Arial"/>
          <w:b/>
          <w:bCs/>
          <w:sz w:val="20"/>
          <w:szCs w:val="20"/>
        </w:rPr>
        <w:t>ower</w:t>
      </w:r>
      <w:r w:rsidRPr="00B9479A">
        <w:rPr>
          <w:rStyle w:val="Strong"/>
          <w:rFonts w:eastAsia="Microsoft YaHei" w:cs="Arial"/>
          <w:b/>
          <w:bCs/>
          <w:sz w:val="20"/>
          <w:szCs w:val="20"/>
        </w:rPr>
        <w:t xml:space="preserve"> </w:t>
      </w:r>
      <w:r w:rsidR="00224E60" w:rsidRPr="00B9479A">
        <w:rPr>
          <w:rStyle w:val="Strong"/>
          <w:rFonts w:eastAsia="Microsoft YaHei" w:cs="Arial"/>
          <w:b/>
          <w:bCs/>
          <w:sz w:val="20"/>
          <w:szCs w:val="20"/>
        </w:rPr>
        <w:t>On/Off</w:t>
      </w:r>
      <w:bookmarkEnd w:id="66"/>
      <w:bookmarkEnd w:id="67"/>
      <w:r w:rsidR="00224E60" w:rsidRPr="00B9479A">
        <w:rPr>
          <w:rStyle w:val="Strong"/>
          <w:rFonts w:eastAsia="Microsoft YaHei" w:cs="Arial"/>
          <w:b/>
          <w:bCs/>
          <w:sz w:val="20"/>
          <w:szCs w:val="20"/>
        </w:rPr>
        <w:t xml:space="preserve"> </w:t>
      </w:r>
      <w:bookmarkEnd w:id="65"/>
    </w:p>
    <w:p w14:paraId="79BC60D8" w14:textId="635C1A03" w:rsidR="00A11EEC" w:rsidRPr="00B9479A" w:rsidRDefault="0029260C" w:rsidP="00BD3686">
      <w:pPr>
        <w:rPr>
          <w:rFonts w:ascii="Arial" w:hAnsi="Arial" w:cs="Arial"/>
          <w:noProof/>
          <w:sz w:val="20"/>
          <w:szCs w:val="20"/>
        </w:rPr>
      </w:pPr>
      <w:r>
        <w:rPr>
          <w:rFonts w:ascii="Arial" w:eastAsia="Microsoft YaHei" w:hAnsi="Arial" w:cs="Arial"/>
          <w:b/>
          <w:noProof/>
          <w:sz w:val="20"/>
          <w:szCs w:val="20"/>
        </w:rPr>
        <w:pict w14:anchorId="584E8CD5">
          <v:shape id="_x0000_s1070" type="#_x0000_t202" style="position:absolute;left:0;text-align:left;margin-left:107.15pt;margin-top:54.1pt;width:90pt;height:23.4pt;z-index:15;visibility:visible;mso-width-relative:margin;mso-height-relative:margin" filled="f" strokecolor="white">
            <v:textbox style="mso-next-textbox:#_x0000_s1070">
              <w:txbxContent>
                <w:p w14:paraId="2573168B" w14:textId="77777777" w:rsidR="00A11EEC" w:rsidRPr="00E02D40" w:rsidRDefault="0024603D" w:rsidP="00A11EEC">
                  <w:pPr>
                    <w:rPr>
                      <w:rFonts w:ascii="Arial" w:hAnsi="Arial" w:cs="Arial"/>
                    </w:rPr>
                  </w:pPr>
                  <w:r w:rsidRPr="00E02D40">
                    <w:rPr>
                      <w:rFonts w:ascii="Arial" w:hAnsi="Arial" w:cs="Arial"/>
                    </w:rPr>
                    <w:t>On/Off button</w:t>
                  </w:r>
                </w:p>
              </w:txbxContent>
            </v:textbox>
          </v:shape>
        </w:pict>
      </w:r>
      <w:r>
        <w:rPr>
          <w:rFonts w:ascii="Arial" w:hAnsi="Arial" w:cs="Arial"/>
          <w:noProof/>
          <w:sz w:val="20"/>
          <w:szCs w:val="20"/>
        </w:rPr>
        <w:pict w14:anchorId="7B0DCB37">
          <v:shape id="_x0000_s1068" type="#_x0000_t32" style="position:absolute;left:0;text-align:left;margin-left:128.6pt;margin-top:36.3pt;width:0;height:25.2pt;z-index:14;mso-width-relative:margin;mso-height-relative:margin" o:connectortype="straight"/>
        </w:pict>
      </w:r>
      <w:r w:rsidR="000B03FD">
        <w:rPr>
          <w:rFonts w:ascii="Arial" w:hAnsi="Arial" w:cs="Arial"/>
          <w:noProof/>
          <w:sz w:val="20"/>
          <w:szCs w:val="20"/>
        </w:rPr>
        <w:pict w14:anchorId="5B39ED39">
          <v:shape id="_x0000_i1033" type="#_x0000_t75" style="width:204.5pt;height:54.4pt;visibility:visible">
            <v:imagedata r:id="rId23" o:title=""/>
          </v:shape>
        </w:pict>
      </w:r>
    </w:p>
    <w:p w14:paraId="7B82FF14" w14:textId="77777777" w:rsidR="00A11EEC" w:rsidRPr="00B9479A" w:rsidRDefault="00A11EEC" w:rsidP="00BD3686">
      <w:pPr>
        <w:rPr>
          <w:rFonts w:ascii="Arial" w:eastAsia="Microsoft YaHei" w:hAnsi="Arial" w:cs="Arial"/>
          <w:b/>
          <w:sz w:val="20"/>
          <w:szCs w:val="20"/>
        </w:rPr>
      </w:pPr>
    </w:p>
    <w:p w14:paraId="6B808D90" w14:textId="77777777" w:rsidR="00DD3F65" w:rsidRPr="00B9479A" w:rsidRDefault="004471C8" w:rsidP="00051C6F">
      <w:pPr>
        <w:numPr>
          <w:ilvl w:val="0"/>
          <w:numId w:val="14"/>
        </w:numPr>
        <w:ind w:left="426" w:hanging="284"/>
        <w:rPr>
          <w:rFonts w:ascii="Arial" w:eastAsia="Microsoft YaHei" w:hAnsi="Arial" w:cs="Arial"/>
          <w:sz w:val="20"/>
          <w:szCs w:val="20"/>
          <w:lang w:val="en-GB"/>
        </w:rPr>
      </w:pPr>
      <w:r w:rsidRPr="00B9479A">
        <w:rPr>
          <w:rFonts w:ascii="Arial" w:hAnsi="Arial" w:cs="Arial"/>
          <w:sz w:val="20"/>
          <w:szCs w:val="20"/>
        </w:rPr>
        <w:t>To turn on your unit, p</w:t>
      </w:r>
      <w:r w:rsidR="00DD3F65" w:rsidRPr="00B9479A">
        <w:rPr>
          <w:rFonts w:ascii="Arial" w:hAnsi="Arial" w:cs="Arial"/>
          <w:sz w:val="20"/>
          <w:szCs w:val="20"/>
        </w:rPr>
        <w:t>ress and hold the power button for 3</w:t>
      </w:r>
      <w:r w:rsidR="00FF640C" w:rsidRPr="00B9479A">
        <w:rPr>
          <w:rFonts w:ascii="Arial" w:hAnsi="Arial" w:cs="Arial"/>
          <w:sz w:val="20"/>
          <w:szCs w:val="20"/>
        </w:rPr>
        <w:t> </w:t>
      </w:r>
      <w:r w:rsidR="00DD3F65" w:rsidRPr="00B9479A">
        <w:rPr>
          <w:rFonts w:ascii="Arial" w:hAnsi="Arial" w:cs="Arial"/>
          <w:sz w:val="20"/>
          <w:szCs w:val="20"/>
        </w:rPr>
        <w:t xml:space="preserve">seconds </w:t>
      </w:r>
      <w:r w:rsidRPr="00B9479A">
        <w:rPr>
          <w:rFonts w:ascii="Arial" w:hAnsi="Arial" w:cs="Arial"/>
          <w:sz w:val="20"/>
          <w:szCs w:val="20"/>
        </w:rPr>
        <w:t>until you hear a beep.</w:t>
      </w:r>
      <w:r w:rsidR="00DD3F65" w:rsidRPr="00B9479A">
        <w:rPr>
          <w:rFonts w:ascii="Arial" w:hAnsi="Arial" w:cs="Arial"/>
          <w:sz w:val="20"/>
          <w:szCs w:val="20"/>
        </w:rPr>
        <w:t xml:space="preserve"> </w:t>
      </w:r>
      <w:r w:rsidRPr="00B9479A">
        <w:rPr>
          <w:rFonts w:ascii="Arial" w:hAnsi="Arial" w:cs="Arial"/>
          <w:sz w:val="20"/>
          <w:szCs w:val="20"/>
        </w:rPr>
        <w:t>The</w:t>
      </w:r>
      <w:r w:rsidR="00DD3F65" w:rsidRPr="00B9479A">
        <w:rPr>
          <w:rFonts w:ascii="Arial" w:hAnsi="Arial" w:cs="Arial"/>
          <w:sz w:val="20"/>
          <w:szCs w:val="20"/>
        </w:rPr>
        <w:t xml:space="preserve"> screen will show the opening image for 2 seconds and enter magnifier mode</w:t>
      </w:r>
      <w:r w:rsidR="00FF640C" w:rsidRPr="00B9479A">
        <w:rPr>
          <w:rFonts w:ascii="Arial" w:hAnsi="Arial" w:cs="Arial"/>
          <w:sz w:val="20"/>
          <w:szCs w:val="20"/>
        </w:rPr>
        <w:t>.</w:t>
      </w:r>
    </w:p>
    <w:p w14:paraId="3DC3AB59" w14:textId="77777777" w:rsidR="00DD3F65" w:rsidRPr="00B9479A" w:rsidRDefault="00DD3F65" w:rsidP="00051C6F">
      <w:pPr>
        <w:numPr>
          <w:ilvl w:val="0"/>
          <w:numId w:val="14"/>
        </w:numPr>
        <w:ind w:left="426" w:hanging="284"/>
        <w:rPr>
          <w:rFonts w:ascii="Arial" w:eastAsia="Microsoft YaHei" w:hAnsi="Arial" w:cs="Arial"/>
          <w:sz w:val="20"/>
          <w:szCs w:val="20"/>
          <w:lang w:val="en-GB"/>
        </w:rPr>
      </w:pPr>
      <w:r w:rsidRPr="00B9479A">
        <w:rPr>
          <w:rFonts w:ascii="Arial" w:hAnsi="Arial" w:cs="Arial"/>
          <w:sz w:val="20"/>
          <w:szCs w:val="20"/>
        </w:rPr>
        <w:t xml:space="preserve">Press and hold the power button for </w:t>
      </w:r>
      <w:bookmarkStart w:id="68" w:name="_Toc23269"/>
      <w:bookmarkStart w:id="69" w:name="_Toc386548209"/>
      <w:r w:rsidR="00E06DB6" w:rsidRPr="00B9479A">
        <w:rPr>
          <w:rFonts w:ascii="Arial" w:hAnsi="Arial" w:cs="Arial"/>
          <w:sz w:val="20"/>
          <w:szCs w:val="20"/>
        </w:rPr>
        <w:t>3</w:t>
      </w:r>
      <w:r w:rsidRPr="00B9479A">
        <w:rPr>
          <w:rFonts w:ascii="Arial" w:hAnsi="Arial" w:cs="Arial"/>
          <w:sz w:val="20"/>
          <w:szCs w:val="20"/>
        </w:rPr>
        <w:t xml:space="preserve"> seconds to turn off</w:t>
      </w:r>
      <w:r w:rsidR="00C202DD" w:rsidRPr="00B9479A">
        <w:rPr>
          <w:rFonts w:ascii="Arial" w:hAnsi="Arial" w:cs="Arial"/>
          <w:sz w:val="20"/>
          <w:szCs w:val="20"/>
        </w:rPr>
        <w:t xml:space="preserve"> your device</w:t>
      </w:r>
      <w:r w:rsidRPr="00B9479A">
        <w:rPr>
          <w:rFonts w:ascii="Arial" w:hAnsi="Arial" w:cs="Arial"/>
          <w:sz w:val="20"/>
          <w:szCs w:val="20"/>
        </w:rPr>
        <w:t>.</w:t>
      </w:r>
    </w:p>
    <w:p w14:paraId="16914DAD" w14:textId="77777777" w:rsidR="00DD3F65" w:rsidRPr="00B9479A" w:rsidRDefault="00DD3F65" w:rsidP="00BD3686">
      <w:pPr>
        <w:rPr>
          <w:rFonts w:ascii="Arial" w:eastAsia="Microsoft YaHei" w:hAnsi="Arial" w:cs="Arial"/>
          <w:sz w:val="20"/>
          <w:szCs w:val="20"/>
          <w:lang w:val="en-GB"/>
        </w:rPr>
      </w:pPr>
    </w:p>
    <w:p w14:paraId="5F5D9F3E" w14:textId="77777777" w:rsidR="00012C28" w:rsidRPr="00B9479A" w:rsidRDefault="00012C28" w:rsidP="00BD3686">
      <w:pPr>
        <w:pStyle w:val="Heading3"/>
        <w:rPr>
          <w:rStyle w:val="Emphasis"/>
          <w:rFonts w:eastAsia="Microsoft YaHei" w:cs="Arial"/>
          <w:b/>
          <w:iCs w:val="0"/>
          <w:sz w:val="20"/>
          <w:szCs w:val="20"/>
        </w:rPr>
      </w:pPr>
      <w:bookmarkStart w:id="70" w:name="_Toc431804843"/>
      <w:bookmarkStart w:id="71" w:name="_Toc431805106"/>
      <w:r w:rsidRPr="00B9479A">
        <w:rPr>
          <w:rStyle w:val="Emphasis"/>
          <w:rFonts w:eastAsia="Microsoft YaHei" w:cs="Arial"/>
          <w:b/>
          <w:iCs w:val="0"/>
          <w:sz w:val="20"/>
          <w:szCs w:val="20"/>
        </w:rPr>
        <w:lastRenderedPageBreak/>
        <w:t xml:space="preserve">3.2.2 </w:t>
      </w:r>
      <w:bookmarkEnd w:id="68"/>
      <w:bookmarkEnd w:id="69"/>
      <w:r w:rsidR="00DD3F65" w:rsidRPr="00B9479A">
        <w:rPr>
          <w:rStyle w:val="Emphasis"/>
          <w:rFonts w:eastAsia="Microsoft YaHei" w:cs="Arial"/>
          <w:b/>
          <w:iCs w:val="0"/>
          <w:sz w:val="20"/>
          <w:szCs w:val="20"/>
        </w:rPr>
        <w:t>Zoom In/Zoom Out</w:t>
      </w:r>
      <w:bookmarkEnd w:id="70"/>
      <w:bookmarkEnd w:id="71"/>
    </w:p>
    <w:p w14:paraId="25B2EC9C" w14:textId="77777777" w:rsidR="00A11EEC" w:rsidRPr="00B9479A" w:rsidRDefault="0029260C" w:rsidP="00BD3686">
      <w:pPr>
        <w:rPr>
          <w:rFonts w:ascii="Arial" w:eastAsia="Microsoft YaHei" w:hAnsi="Arial" w:cs="Arial"/>
          <w:sz w:val="20"/>
          <w:szCs w:val="20"/>
          <w:lang w:val="en-GB"/>
        </w:rPr>
      </w:pPr>
      <w:r>
        <w:rPr>
          <w:rFonts w:ascii="Arial" w:eastAsia="Microsoft YaHei" w:hAnsi="Arial" w:cs="Arial"/>
          <w:noProof/>
          <w:sz w:val="20"/>
          <w:szCs w:val="20"/>
        </w:rPr>
        <w:pict w14:anchorId="0CFEF8B4">
          <v:shape id="_x0000_s1073" type="#_x0000_t202" style="position:absolute;left:0;text-align:left;margin-left:115.05pt;margin-top:41.3pt;width:60.25pt;height:23.4pt;z-index: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strokecolor="white">
            <v:textbox style="mso-next-textbox:#_x0000_s1073">
              <w:txbxContent>
                <w:p w14:paraId="3AAB001E" w14:textId="77777777" w:rsidR="00A11EEC" w:rsidRPr="00985D82" w:rsidRDefault="00A70775" w:rsidP="00A11EEC">
                  <w:pPr>
                    <w:rPr>
                      <w:rFonts w:ascii="Arial" w:hAnsi="Arial" w:cs="Arial"/>
                    </w:rPr>
                  </w:pPr>
                  <w:r w:rsidRPr="00985D82">
                    <w:rPr>
                      <w:rFonts w:ascii="Arial" w:hAnsi="Arial" w:cs="Arial"/>
                    </w:rPr>
                    <w:t>Zoom In</w:t>
                  </w:r>
                </w:p>
              </w:txbxContent>
            </v:textbox>
          </v:shape>
        </w:pict>
      </w:r>
      <w:r>
        <w:rPr>
          <w:rFonts w:ascii="Arial" w:eastAsia="Microsoft YaHei" w:hAnsi="Arial" w:cs="Arial"/>
          <w:noProof/>
          <w:sz w:val="20"/>
          <w:szCs w:val="20"/>
        </w:rPr>
        <w:pict w14:anchorId="587D9B26">
          <v:shape id="_x0000_s1074" type="#_x0000_t202" style="position:absolute;left:0;text-align:left;margin-left:114.6pt;margin-top:142.95pt;width:74.95pt;height:23.4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strokecolor="white">
            <v:textbox style="mso-next-textbox:#_x0000_s1074">
              <w:txbxContent>
                <w:p w14:paraId="53EB6F45" w14:textId="77777777" w:rsidR="00A11EEC" w:rsidRPr="00E02D40" w:rsidRDefault="00A70775" w:rsidP="00A11EEC">
                  <w:pPr>
                    <w:rPr>
                      <w:rFonts w:ascii="Arial" w:hAnsi="Arial" w:cs="Arial"/>
                    </w:rPr>
                  </w:pPr>
                  <w:r w:rsidRPr="00E02D40">
                    <w:rPr>
                      <w:rFonts w:ascii="Arial" w:hAnsi="Arial" w:cs="Arial"/>
                    </w:rPr>
                    <w:t xml:space="preserve">Zoom Out </w:t>
                  </w:r>
                </w:p>
              </w:txbxContent>
            </v:textbox>
          </v:shape>
        </w:pict>
      </w:r>
      <w:r>
        <w:rPr>
          <w:rFonts w:ascii="Arial" w:eastAsia="Microsoft YaHei" w:hAnsi="Arial" w:cs="Arial"/>
          <w:noProof/>
          <w:sz w:val="20"/>
          <w:szCs w:val="20"/>
        </w:rPr>
        <w:pict w14:anchorId="65B5DD7D">
          <v:shape id="_x0000_s1072" type="#_x0000_t32" style="position:absolute;left:0;text-align:left;margin-left:48.8pt;margin-top:154.45pt;width:65.8pt;height:0;z-index:17;mso-width-relative:margin;mso-height-relative:margin" o:connectortype="straight"/>
        </w:pict>
      </w:r>
      <w:r>
        <w:rPr>
          <w:rFonts w:ascii="Arial" w:eastAsia="Microsoft YaHei" w:hAnsi="Arial" w:cs="Arial"/>
          <w:noProof/>
          <w:sz w:val="20"/>
          <w:szCs w:val="20"/>
        </w:rPr>
        <w:pict w14:anchorId="2C97C145">
          <v:shape id="_x0000_s1071" type="#_x0000_t32" style="position:absolute;left:0;text-align:left;margin-left:48.8pt;margin-top:54pt;width:65.8pt;height:0;z-index:16;mso-width-relative:margin;mso-height-relative:margin" o:connectortype="straight"/>
        </w:pict>
      </w:r>
      <w:r w:rsidR="00A11EEC" w:rsidRPr="00B9479A">
        <w:rPr>
          <w:rFonts w:ascii="Arial" w:eastAsia="Microsoft YaHei" w:hAnsi="Arial" w:cs="Arial"/>
          <w:sz w:val="20"/>
          <w:szCs w:val="20"/>
          <w:lang w:val="en-GB"/>
        </w:rPr>
        <w:t xml:space="preserve"> </w:t>
      </w:r>
      <w:r w:rsidR="000B03FD">
        <w:rPr>
          <w:rFonts w:ascii="Arial" w:hAnsi="Arial" w:cs="Arial"/>
          <w:noProof/>
          <w:sz w:val="20"/>
          <w:szCs w:val="20"/>
        </w:rPr>
        <w:pict w14:anchorId="54DE5087">
          <v:shape id="_x0000_i1034" type="#_x0000_t75" style="width:85pt;height:193.8pt;visibility:visible">
            <v:imagedata r:id="rId26" o:title=""/>
          </v:shape>
        </w:pict>
      </w:r>
    </w:p>
    <w:p w14:paraId="40CC23A7" w14:textId="6CBA62CF" w:rsidR="00822D1D" w:rsidRPr="00B9479A" w:rsidRDefault="00DD3F65" w:rsidP="00877BB1">
      <w:pPr>
        <w:numPr>
          <w:ilvl w:val="0"/>
          <w:numId w:val="14"/>
        </w:numPr>
        <w:rPr>
          <w:rFonts w:ascii="Arial" w:hAnsi="Arial" w:cs="Arial"/>
          <w:sz w:val="20"/>
          <w:szCs w:val="20"/>
        </w:rPr>
      </w:pPr>
      <w:r w:rsidRPr="00B9479A">
        <w:rPr>
          <w:rFonts w:ascii="Arial" w:hAnsi="Arial" w:cs="Arial"/>
          <w:sz w:val="20"/>
          <w:szCs w:val="20"/>
        </w:rPr>
        <w:t>Press the “+” button to zoom in, and press the “-”button to zoom out.</w:t>
      </w:r>
    </w:p>
    <w:p w14:paraId="728093C2" w14:textId="77777777" w:rsidR="00FF640C" w:rsidRPr="00B9479A" w:rsidRDefault="00FF640C" w:rsidP="00BD3686">
      <w:pPr>
        <w:rPr>
          <w:rFonts w:ascii="Arial" w:eastAsia="Microsoft YaHei" w:hAnsi="Arial" w:cs="Arial"/>
          <w:sz w:val="20"/>
          <w:szCs w:val="20"/>
          <w:lang w:val="en-GB"/>
        </w:rPr>
      </w:pPr>
    </w:p>
    <w:p w14:paraId="49B16E5D" w14:textId="2B237D8D" w:rsidR="00012C28" w:rsidRPr="00B9479A" w:rsidRDefault="00012C28" w:rsidP="00BD3686">
      <w:pPr>
        <w:pStyle w:val="Heading3"/>
        <w:rPr>
          <w:rStyle w:val="Strong"/>
          <w:rFonts w:eastAsia="Microsoft YaHei" w:cs="Arial"/>
          <w:b/>
          <w:bCs/>
          <w:sz w:val="20"/>
          <w:szCs w:val="20"/>
        </w:rPr>
      </w:pPr>
      <w:bookmarkStart w:id="72" w:name="_Toc26415"/>
      <w:bookmarkStart w:id="73" w:name="_Toc386548210"/>
      <w:bookmarkStart w:id="74" w:name="_Toc431804844"/>
      <w:bookmarkStart w:id="75" w:name="_Toc431805107"/>
      <w:smartTag w:uri="urn:schemas-microsoft-com:office:smarttags" w:element="chsdate">
        <w:smartTagPr>
          <w:attr w:name="Year" w:val="1899"/>
          <w:attr w:name="Month" w:val="12"/>
          <w:attr w:name="Day" w:val="30"/>
          <w:attr w:name="IsLunarDate" w:val="False"/>
          <w:attr w:name="IsROCDate" w:val="False"/>
        </w:smartTagPr>
        <w:r w:rsidRPr="00B9479A">
          <w:rPr>
            <w:rStyle w:val="Strong"/>
            <w:rFonts w:eastAsia="Microsoft YaHei" w:cs="Arial"/>
            <w:b/>
            <w:bCs/>
            <w:sz w:val="20"/>
            <w:szCs w:val="20"/>
          </w:rPr>
          <w:lastRenderedPageBreak/>
          <w:t>3.2.3</w:t>
        </w:r>
      </w:smartTag>
      <w:r w:rsidRPr="00B9479A">
        <w:rPr>
          <w:rStyle w:val="Strong"/>
          <w:rFonts w:eastAsia="Microsoft YaHei" w:cs="Arial"/>
          <w:b/>
          <w:bCs/>
          <w:sz w:val="20"/>
          <w:szCs w:val="20"/>
        </w:rPr>
        <w:t xml:space="preserve"> </w:t>
      </w:r>
      <w:r w:rsidR="00B87DA4" w:rsidRPr="00B9479A">
        <w:rPr>
          <w:rStyle w:val="Strong"/>
          <w:rFonts w:eastAsia="Microsoft YaHei" w:cs="Arial"/>
          <w:b/>
          <w:bCs/>
          <w:sz w:val="20"/>
          <w:szCs w:val="20"/>
        </w:rPr>
        <w:t>C</w:t>
      </w:r>
      <w:r w:rsidR="00447F26" w:rsidRPr="00B9479A">
        <w:rPr>
          <w:rStyle w:val="Strong"/>
          <w:rFonts w:eastAsia="Microsoft YaHei" w:cs="Arial"/>
          <w:b/>
          <w:bCs/>
          <w:sz w:val="20"/>
          <w:szCs w:val="20"/>
        </w:rPr>
        <w:t>olor mo</w:t>
      </w:r>
      <w:r w:rsidR="00DD3F65" w:rsidRPr="00B9479A">
        <w:rPr>
          <w:rStyle w:val="Strong"/>
          <w:rFonts w:eastAsia="Microsoft YaHei" w:cs="Arial"/>
          <w:b/>
          <w:bCs/>
          <w:sz w:val="20"/>
          <w:szCs w:val="20"/>
        </w:rPr>
        <w:t xml:space="preserve">de and </w:t>
      </w:r>
      <w:r w:rsidR="00822D1D" w:rsidRPr="00B9479A">
        <w:rPr>
          <w:rStyle w:val="Strong"/>
          <w:rFonts w:eastAsia="Microsoft YaHei" w:cs="Arial"/>
          <w:b/>
          <w:bCs/>
          <w:sz w:val="20"/>
          <w:szCs w:val="20"/>
        </w:rPr>
        <w:t>c</w:t>
      </w:r>
      <w:r w:rsidR="009D3CAE" w:rsidRPr="00B9479A">
        <w:rPr>
          <w:rStyle w:val="Strong"/>
          <w:rFonts w:eastAsia="Microsoft YaHei" w:cs="Arial"/>
          <w:b/>
          <w:bCs/>
          <w:sz w:val="20"/>
          <w:szCs w:val="20"/>
        </w:rPr>
        <w:t>amera lighting</w:t>
      </w:r>
      <w:bookmarkEnd w:id="72"/>
      <w:bookmarkEnd w:id="73"/>
      <w:bookmarkEnd w:id="74"/>
      <w:bookmarkEnd w:id="75"/>
    </w:p>
    <w:p w14:paraId="6E1B3D61" w14:textId="203D7998" w:rsidR="00407BC3" w:rsidRPr="00B9479A" w:rsidRDefault="0029260C" w:rsidP="00BD3686">
      <w:pPr>
        <w:tabs>
          <w:tab w:val="left" w:pos="420"/>
        </w:tabs>
        <w:rPr>
          <w:rFonts w:ascii="Arial" w:eastAsia="Microsoft YaHei" w:hAnsi="Arial" w:cs="Arial"/>
          <w:b/>
          <w:sz w:val="20"/>
          <w:szCs w:val="20"/>
        </w:rPr>
      </w:pPr>
      <w:r>
        <w:rPr>
          <w:rFonts w:ascii="Arial" w:hAnsi="Arial" w:cs="Arial"/>
          <w:noProof/>
          <w:sz w:val="20"/>
          <w:szCs w:val="20"/>
        </w:rPr>
        <w:pict w14:anchorId="6FC42A6D">
          <v:shape id="_x0000_s1076" type="#_x0000_t202" style="position:absolute;left:0;text-align:left;margin-left:110.25pt;margin-top:89.45pt;width:130.85pt;height:23.4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strokecolor="white">
            <v:textbox style="mso-next-textbox:#_x0000_s1076">
              <w:txbxContent>
                <w:p w14:paraId="6A5543C5" w14:textId="77777777" w:rsidR="00407BC3" w:rsidRPr="00985D82" w:rsidRDefault="00822D1D" w:rsidP="00407BC3">
                  <w:pPr>
                    <w:rPr>
                      <w:rFonts w:ascii="Arial" w:hAnsi="Arial" w:cs="Arial"/>
                    </w:rPr>
                  </w:pPr>
                  <w:r w:rsidRPr="00985D82">
                    <w:rPr>
                      <w:rFonts w:ascii="Arial" w:hAnsi="Arial" w:cs="Arial"/>
                    </w:rPr>
                    <w:t>C</w:t>
                  </w:r>
                  <w:r w:rsidR="00E579BC" w:rsidRPr="00985D82">
                    <w:rPr>
                      <w:rFonts w:ascii="Arial" w:hAnsi="Arial" w:cs="Arial"/>
                    </w:rPr>
                    <w:t>olor</w:t>
                  </w:r>
                  <w:r w:rsidR="00A70775" w:rsidRPr="00985D82">
                    <w:rPr>
                      <w:rFonts w:ascii="Arial" w:hAnsi="Arial" w:cs="Arial"/>
                    </w:rPr>
                    <w:t xml:space="preserve"> mode </w:t>
                  </w:r>
                </w:p>
              </w:txbxContent>
            </v:textbox>
          </v:shape>
        </w:pict>
      </w:r>
      <w:r>
        <w:rPr>
          <w:rFonts w:ascii="Arial" w:hAnsi="Arial" w:cs="Arial"/>
          <w:noProof/>
          <w:sz w:val="20"/>
          <w:szCs w:val="20"/>
        </w:rPr>
        <w:pict w14:anchorId="539C7A34">
          <v:shape id="_x0000_s1075" type="#_x0000_t32" style="position:absolute;left:0;text-align:left;margin-left:45.85pt;margin-top:102.25pt;width:64.4pt;height:2.1pt;flip:y;z-index:20;mso-width-relative:margin;mso-height-relative:margin" o:connectortype="straight"/>
        </w:pict>
      </w:r>
      <w:r w:rsidR="000B03FD">
        <w:rPr>
          <w:rFonts w:ascii="Arial" w:hAnsi="Arial" w:cs="Arial"/>
          <w:noProof/>
          <w:sz w:val="20"/>
          <w:szCs w:val="20"/>
        </w:rPr>
        <w:pict w14:anchorId="3508F83B">
          <v:shape id="_x0000_i1035" type="#_x0000_t75" style="width:85.8pt;height:194.55pt;visibility:visible">
            <v:imagedata r:id="rId26" o:title=""/>
          </v:shape>
        </w:pict>
      </w:r>
      <w:r w:rsidR="00407BC3" w:rsidRPr="00B9479A">
        <w:rPr>
          <w:rFonts w:ascii="Arial" w:hAnsi="Arial" w:cs="Arial"/>
          <w:noProof/>
          <w:sz w:val="20"/>
          <w:szCs w:val="20"/>
        </w:rPr>
        <w:t xml:space="preserve">      </w:t>
      </w:r>
    </w:p>
    <w:p w14:paraId="260E9F09" w14:textId="77777777" w:rsidR="00012C28" w:rsidRPr="00B9479A" w:rsidRDefault="00A850B9" w:rsidP="002635E6">
      <w:pPr>
        <w:numPr>
          <w:ilvl w:val="0"/>
          <w:numId w:val="14"/>
        </w:numPr>
        <w:ind w:left="426" w:hanging="219"/>
        <w:rPr>
          <w:rFonts w:ascii="Arial" w:eastAsia="Microsoft YaHei" w:hAnsi="Arial" w:cs="Arial"/>
          <w:sz w:val="20"/>
          <w:szCs w:val="20"/>
        </w:rPr>
      </w:pPr>
      <w:r w:rsidRPr="00B9479A">
        <w:rPr>
          <w:rFonts w:ascii="Arial" w:eastAsia="Microsoft YaHei" w:hAnsi="Arial" w:cs="Arial"/>
          <w:sz w:val="20"/>
          <w:szCs w:val="20"/>
        </w:rPr>
        <w:t>Normal mode and favorite mode are a</w:t>
      </w:r>
      <w:r w:rsidR="00822D1D" w:rsidRPr="00B9479A">
        <w:rPr>
          <w:rFonts w:ascii="Arial" w:eastAsia="Microsoft YaHei" w:hAnsi="Arial" w:cs="Arial"/>
          <w:sz w:val="20"/>
          <w:szCs w:val="20"/>
        </w:rPr>
        <w:t xml:space="preserve">vailable for contrast color </w:t>
      </w:r>
      <w:r w:rsidR="00822D1D" w:rsidRPr="00B9479A">
        <w:rPr>
          <w:rFonts w:ascii="Arial" w:hAnsi="Arial" w:cs="Arial"/>
          <w:sz w:val="20"/>
          <w:szCs w:val="20"/>
        </w:rPr>
        <w:t>mode</w:t>
      </w:r>
      <w:r w:rsidR="00822D1D" w:rsidRPr="00B9479A">
        <w:rPr>
          <w:rFonts w:ascii="Arial" w:eastAsia="Microsoft YaHei" w:hAnsi="Arial" w:cs="Arial"/>
          <w:sz w:val="20"/>
          <w:szCs w:val="20"/>
        </w:rPr>
        <w:t>.</w:t>
      </w:r>
    </w:p>
    <w:p w14:paraId="19F7EC38" w14:textId="77777777" w:rsidR="00012C28" w:rsidRPr="00B9479A" w:rsidRDefault="00A850B9" w:rsidP="002635E6">
      <w:pPr>
        <w:numPr>
          <w:ilvl w:val="0"/>
          <w:numId w:val="14"/>
        </w:numPr>
        <w:ind w:left="426" w:hanging="219"/>
        <w:rPr>
          <w:rFonts w:ascii="Arial" w:eastAsia="Microsoft YaHei" w:hAnsi="Arial" w:cs="Arial"/>
          <w:sz w:val="20"/>
          <w:szCs w:val="20"/>
        </w:rPr>
      </w:pPr>
      <w:r w:rsidRPr="00B9479A">
        <w:rPr>
          <w:rFonts w:ascii="Arial" w:hAnsi="Arial" w:cs="Arial"/>
          <w:sz w:val="20"/>
          <w:szCs w:val="20"/>
        </w:rPr>
        <w:t>Press</w:t>
      </w:r>
      <w:r w:rsidRPr="00B9479A">
        <w:rPr>
          <w:rFonts w:ascii="Arial" w:eastAsia="Microsoft YaHei" w:hAnsi="Arial" w:cs="Arial"/>
          <w:sz w:val="20"/>
          <w:szCs w:val="20"/>
        </w:rPr>
        <w:t xml:space="preserve"> and hold the contrast mode button for 2 seconds </w:t>
      </w:r>
      <w:r w:rsidR="002A09D4" w:rsidRPr="00B9479A">
        <w:rPr>
          <w:rFonts w:ascii="Arial" w:eastAsia="Microsoft YaHei" w:hAnsi="Arial" w:cs="Arial"/>
          <w:sz w:val="20"/>
          <w:szCs w:val="20"/>
        </w:rPr>
        <w:t>to</w:t>
      </w:r>
      <w:r w:rsidRPr="00B9479A">
        <w:rPr>
          <w:rFonts w:ascii="Arial" w:eastAsia="Microsoft YaHei" w:hAnsi="Arial" w:cs="Arial"/>
          <w:sz w:val="20"/>
          <w:szCs w:val="20"/>
        </w:rPr>
        <w:t xml:space="preserve"> switch between </w:t>
      </w:r>
      <w:r w:rsidR="002A09D4" w:rsidRPr="00B9479A">
        <w:rPr>
          <w:rFonts w:ascii="Arial" w:eastAsia="Microsoft YaHei" w:hAnsi="Arial" w:cs="Arial"/>
          <w:sz w:val="20"/>
          <w:szCs w:val="20"/>
        </w:rPr>
        <w:t>normal and favorite mode</w:t>
      </w:r>
      <w:r w:rsidR="00FF640C" w:rsidRPr="00B9479A">
        <w:rPr>
          <w:rFonts w:ascii="Arial" w:eastAsia="Microsoft YaHei" w:hAnsi="Arial" w:cs="Arial"/>
          <w:sz w:val="20"/>
          <w:szCs w:val="20"/>
        </w:rPr>
        <w:t>s.</w:t>
      </w:r>
    </w:p>
    <w:p w14:paraId="572DF2EA" w14:textId="77777777" w:rsidR="00012C28" w:rsidRPr="00B9479A" w:rsidRDefault="00A850B9" w:rsidP="002635E6">
      <w:pPr>
        <w:numPr>
          <w:ilvl w:val="0"/>
          <w:numId w:val="14"/>
        </w:numPr>
        <w:ind w:left="426" w:hanging="219"/>
        <w:rPr>
          <w:rFonts w:ascii="Arial" w:eastAsia="Microsoft YaHei" w:hAnsi="Arial" w:cs="Arial"/>
          <w:sz w:val="20"/>
          <w:szCs w:val="20"/>
        </w:rPr>
      </w:pPr>
      <w:r w:rsidRPr="00B9479A">
        <w:rPr>
          <w:rFonts w:ascii="Arial" w:eastAsia="Microsoft YaHei" w:hAnsi="Arial" w:cs="Arial"/>
          <w:sz w:val="20"/>
          <w:szCs w:val="20"/>
        </w:rPr>
        <w:lastRenderedPageBreak/>
        <w:t xml:space="preserve">In </w:t>
      </w:r>
      <w:r w:rsidRPr="00B9479A">
        <w:rPr>
          <w:rFonts w:ascii="Arial" w:hAnsi="Arial" w:cs="Arial"/>
          <w:sz w:val="20"/>
          <w:szCs w:val="20"/>
        </w:rPr>
        <w:t>favorite</w:t>
      </w:r>
      <w:r w:rsidRPr="00B9479A">
        <w:rPr>
          <w:rFonts w:ascii="Arial" w:eastAsia="Microsoft YaHei" w:hAnsi="Arial" w:cs="Arial"/>
          <w:sz w:val="20"/>
          <w:szCs w:val="20"/>
        </w:rPr>
        <w:t xml:space="preserve"> mode, press the mode button to cycle through 3</w:t>
      </w:r>
      <w:r w:rsidR="00385FE2" w:rsidRPr="00B9479A">
        <w:rPr>
          <w:rFonts w:ascii="Arial" w:eastAsia="Microsoft YaHei" w:hAnsi="Arial" w:cs="Arial"/>
          <w:sz w:val="20"/>
          <w:szCs w:val="20"/>
        </w:rPr>
        <w:t> </w:t>
      </w:r>
      <w:r w:rsidRPr="00B9479A">
        <w:rPr>
          <w:rFonts w:ascii="Arial" w:eastAsia="Microsoft YaHei" w:hAnsi="Arial" w:cs="Arial"/>
          <w:sz w:val="20"/>
          <w:szCs w:val="20"/>
        </w:rPr>
        <w:t xml:space="preserve">basic modes: full color, your favorite contrast color and reverse (such as white on blue </w:t>
      </w:r>
      <w:r w:rsidR="002A09D4" w:rsidRPr="00B9479A">
        <w:rPr>
          <w:rFonts w:ascii="Arial" w:eastAsia="Microsoft YaHei" w:hAnsi="Arial" w:cs="Arial"/>
          <w:sz w:val="20"/>
          <w:szCs w:val="20"/>
        </w:rPr>
        <w:t>and</w:t>
      </w:r>
      <w:r w:rsidRPr="00B9479A">
        <w:rPr>
          <w:rFonts w:ascii="Arial" w:eastAsia="Microsoft YaHei" w:hAnsi="Arial" w:cs="Arial"/>
          <w:sz w:val="20"/>
          <w:szCs w:val="20"/>
        </w:rPr>
        <w:t xml:space="preserve"> blue on white)</w:t>
      </w:r>
      <w:r w:rsidR="00FF640C" w:rsidRPr="00B9479A">
        <w:rPr>
          <w:rFonts w:ascii="Arial" w:eastAsia="Microsoft YaHei" w:hAnsi="Arial" w:cs="Arial"/>
          <w:sz w:val="20"/>
          <w:szCs w:val="20"/>
        </w:rPr>
        <w:t>.</w:t>
      </w:r>
    </w:p>
    <w:p w14:paraId="18CCDB4B" w14:textId="77777777" w:rsidR="007B0B90" w:rsidRPr="00B9479A" w:rsidRDefault="00A850B9" w:rsidP="002635E6">
      <w:pPr>
        <w:numPr>
          <w:ilvl w:val="0"/>
          <w:numId w:val="14"/>
        </w:numPr>
        <w:ind w:left="426" w:hanging="219"/>
        <w:rPr>
          <w:rFonts w:ascii="Arial" w:eastAsia="Microsoft YaHei" w:hAnsi="Arial" w:cs="Arial"/>
          <w:sz w:val="20"/>
          <w:szCs w:val="20"/>
        </w:rPr>
      </w:pPr>
      <w:r w:rsidRPr="00B9479A">
        <w:rPr>
          <w:rFonts w:ascii="Arial" w:eastAsia="Microsoft YaHei" w:hAnsi="Arial" w:cs="Arial"/>
          <w:sz w:val="20"/>
          <w:szCs w:val="20"/>
        </w:rPr>
        <w:t xml:space="preserve">In </w:t>
      </w:r>
      <w:r w:rsidRPr="00B9479A">
        <w:rPr>
          <w:rFonts w:ascii="Arial" w:hAnsi="Arial" w:cs="Arial"/>
          <w:sz w:val="20"/>
          <w:szCs w:val="20"/>
        </w:rPr>
        <w:t>Normal</w:t>
      </w:r>
      <w:r w:rsidRPr="00B9479A">
        <w:rPr>
          <w:rFonts w:ascii="Arial" w:eastAsia="Microsoft YaHei" w:hAnsi="Arial" w:cs="Arial"/>
          <w:sz w:val="20"/>
          <w:szCs w:val="20"/>
        </w:rPr>
        <w:t xml:space="preserve"> mode, press the mode button to cycle through the following 8 color modes:</w:t>
      </w:r>
    </w:p>
    <w:p w14:paraId="06058F63" w14:textId="77777777" w:rsidR="00A850B9" w:rsidRPr="00B9479A" w:rsidRDefault="007B0B90" w:rsidP="002635E6">
      <w:pPr>
        <w:widowControl/>
        <w:numPr>
          <w:ilvl w:val="1"/>
          <w:numId w:val="14"/>
        </w:numPr>
        <w:spacing w:before="100" w:beforeAutospacing="1" w:after="100" w:afterAutospacing="1"/>
        <w:ind w:left="851"/>
        <w:jc w:val="left"/>
        <w:rPr>
          <w:rFonts w:ascii="Arial" w:hAnsi="Arial" w:cs="Arial"/>
          <w:sz w:val="20"/>
          <w:szCs w:val="20"/>
        </w:rPr>
      </w:pPr>
      <w:r w:rsidRPr="00B9479A">
        <w:rPr>
          <w:rFonts w:ascii="Arial" w:hAnsi="Arial" w:cs="Arial"/>
          <w:sz w:val="20"/>
          <w:szCs w:val="20"/>
        </w:rPr>
        <w:t>Full color mode</w:t>
      </w:r>
    </w:p>
    <w:p w14:paraId="1E5A72DA" w14:textId="77777777" w:rsidR="007B0B90" w:rsidRPr="00B9479A" w:rsidRDefault="007B0B90" w:rsidP="002635E6">
      <w:pPr>
        <w:widowControl/>
        <w:numPr>
          <w:ilvl w:val="1"/>
          <w:numId w:val="14"/>
        </w:numPr>
        <w:spacing w:before="100" w:beforeAutospacing="1" w:after="100" w:afterAutospacing="1"/>
        <w:ind w:left="851"/>
        <w:jc w:val="left"/>
        <w:rPr>
          <w:rFonts w:ascii="Arial" w:hAnsi="Arial" w:cs="Arial"/>
          <w:sz w:val="20"/>
          <w:szCs w:val="20"/>
        </w:rPr>
      </w:pPr>
      <w:r w:rsidRPr="00B9479A">
        <w:rPr>
          <w:rFonts w:ascii="Arial" w:hAnsi="Arial" w:cs="Arial"/>
          <w:sz w:val="20"/>
          <w:szCs w:val="20"/>
        </w:rPr>
        <w:t>Grey mode</w:t>
      </w:r>
    </w:p>
    <w:p w14:paraId="0EF4DD48" w14:textId="77777777" w:rsidR="007B0B90" w:rsidRPr="00B9479A" w:rsidRDefault="007B0B90" w:rsidP="002635E6">
      <w:pPr>
        <w:numPr>
          <w:ilvl w:val="1"/>
          <w:numId w:val="14"/>
        </w:numPr>
        <w:ind w:left="851"/>
        <w:rPr>
          <w:rFonts w:ascii="Arial" w:hAnsi="Arial" w:cs="Arial"/>
          <w:sz w:val="20"/>
          <w:szCs w:val="20"/>
        </w:rPr>
      </w:pPr>
      <w:r w:rsidRPr="00B9479A">
        <w:rPr>
          <w:rFonts w:ascii="Arial" w:hAnsi="Arial" w:cs="Arial"/>
          <w:sz w:val="20"/>
          <w:szCs w:val="20"/>
        </w:rPr>
        <w:t>High contrast white text on black background</w:t>
      </w:r>
    </w:p>
    <w:p w14:paraId="62D9BC97" w14:textId="77777777" w:rsidR="007B0B90" w:rsidRPr="00B9479A" w:rsidRDefault="007B0B90" w:rsidP="002635E6">
      <w:pPr>
        <w:numPr>
          <w:ilvl w:val="1"/>
          <w:numId w:val="14"/>
        </w:numPr>
        <w:ind w:left="851"/>
        <w:rPr>
          <w:rFonts w:ascii="Arial" w:hAnsi="Arial" w:cs="Arial"/>
          <w:sz w:val="20"/>
          <w:szCs w:val="20"/>
        </w:rPr>
      </w:pPr>
      <w:r w:rsidRPr="00B9479A">
        <w:rPr>
          <w:rFonts w:ascii="Arial" w:hAnsi="Arial" w:cs="Arial"/>
          <w:sz w:val="20"/>
          <w:szCs w:val="20"/>
        </w:rPr>
        <w:t>High contrast black text on white background</w:t>
      </w:r>
    </w:p>
    <w:p w14:paraId="5624D7DA" w14:textId="77777777" w:rsidR="007B0B90" w:rsidRPr="00B9479A" w:rsidRDefault="007B0B90" w:rsidP="002635E6">
      <w:pPr>
        <w:numPr>
          <w:ilvl w:val="1"/>
          <w:numId w:val="14"/>
        </w:numPr>
        <w:ind w:left="851"/>
        <w:rPr>
          <w:rFonts w:ascii="Arial" w:hAnsi="Arial" w:cs="Arial"/>
          <w:sz w:val="20"/>
          <w:szCs w:val="20"/>
        </w:rPr>
      </w:pPr>
      <w:r w:rsidRPr="00B9479A">
        <w:rPr>
          <w:rFonts w:ascii="Arial" w:hAnsi="Arial" w:cs="Arial"/>
          <w:sz w:val="20"/>
          <w:szCs w:val="20"/>
        </w:rPr>
        <w:t>High contrast yellow text on black background</w:t>
      </w:r>
    </w:p>
    <w:p w14:paraId="5E79AEB8" w14:textId="77777777" w:rsidR="007B0B90" w:rsidRPr="00B9479A" w:rsidRDefault="007B0B90" w:rsidP="002635E6">
      <w:pPr>
        <w:numPr>
          <w:ilvl w:val="1"/>
          <w:numId w:val="14"/>
        </w:numPr>
        <w:ind w:left="851"/>
        <w:rPr>
          <w:rFonts w:ascii="Arial" w:hAnsi="Arial" w:cs="Arial"/>
          <w:sz w:val="20"/>
          <w:szCs w:val="20"/>
        </w:rPr>
      </w:pPr>
      <w:r w:rsidRPr="00B9479A">
        <w:rPr>
          <w:rFonts w:ascii="Arial" w:hAnsi="Arial" w:cs="Arial"/>
          <w:sz w:val="20"/>
          <w:szCs w:val="20"/>
        </w:rPr>
        <w:t>High contrast black text on yellow background</w:t>
      </w:r>
    </w:p>
    <w:p w14:paraId="7D30B197" w14:textId="77777777" w:rsidR="007B0B90" w:rsidRPr="00B9479A" w:rsidRDefault="007B0B90" w:rsidP="002635E6">
      <w:pPr>
        <w:numPr>
          <w:ilvl w:val="1"/>
          <w:numId w:val="14"/>
        </w:numPr>
        <w:ind w:left="851"/>
        <w:rPr>
          <w:rFonts w:ascii="Arial" w:hAnsi="Arial" w:cs="Arial"/>
          <w:sz w:val="20"/>
          <w:szCs w:val="20"/>
        </w:rPr>
      </w:pPr>
      <w:r w:rsidRPr="00B9479A">
        <w:rPr>
          <w:rFonts w:ascii="Arial" w:hAnsi="Arial" w:cs="Arial"/>
          <w:sz w:val="20"/>
          <w:szCs w:val="20"/>
        </w:rPr>
        <w:t>High contrast blue text on yellow background</w:t>
      </w:r>
    </w:p>
    <w:p w14:paraId="5019EB82" w14:textId="77777777" w:rsidR="00012C28" w:rsidRPr="00B9479A" w:rsidRDefault="007B0B90" w:rsidP="002635E6">
      <w:pPr>
        <w:numPr>
          <w:ilvl w:val="1"/>
          <w:numId w:val="14"/>
        </w:numPr>
        <w:ind w:left="851"/>
        <w:rPr>
          <w:rFonts w:ascii="Arial" w:hAnsi="Arial" w:cs="Arial"/>
          <w:sz w:val="20"/>
          <w:szCs w:val="20"/>
        </w:rPr>
      </w:pPr>
      <w:r w:rsidRPr="00B9479A">
        <w:rPr>
          <w:rFonts w:ascii="Arial" w:hAnsi="Arial" w:cs="Arial"/>
          <w:sz w:val="20"/>
          <w:szCs w:val="20"/>
        </w:rPr>
        <w:t xml:space="preserve">High contrast yellow text on blue </w:t>
      </w:r>
      <w:r w:rsidRPr="00B9479A">
        <w:rPr>
          <w:rFonts w:ascii="Arial" w:hAnsi="Arial" w:cs="Arial"/>
          <w:sz w:val="20"/>
          <w:szCs w:val="20"/>
        </w:rPr>
        <w:lastRenderedPageBreak/>
        <w:t>background</w:t>
      </w:r>
    </w:p>
    <w:p w14:paraId="0D6CCB99" w14:textId="3222D7D8" w:rsidR="00012C28" w:rsidRPr="00B9479A" w:rsidRDefault="00A850B9" w:rsidP="002635E6">
      <w:pPr>
        <w:numPr>
          <w:ilvl w:val="0"/>
          <w:numId w:val="14"/>
        </w:numPr>
        <w:ind w:left="426" w:hanging="219"/>
        <w:rPr>
          <w:rFonts w:ascii="Arial" w:eastAsia="Microsoft YaHei" w:hAnsi="Arial" w:cs="Arial"/>
          <w:color w:val="000000"/>
          <w:sz w:val="20"/>
          <w:szCs w:val="20"/>
        </w:rPr>
      </w:pPr>
      <w:bookmarkStart w:id="76" w:name="_Toc10395"/>
      <w:bookmarkStart w:id="77" w:name="_Toc386548211"/>
      <w:r w:rsidRPr="00B9479A">
        <w:rPr>
          <w:rFonts w:ascii="Arial" w:eastAsia="Microsoft YaHei" w:hAnsi="Arial" w:cs="Arial"/>
          <w:color w:val="000000"/>
          <w:sz w:val="20"/>
          <w:szCs w:val="20"/>
        </w:rPr>
        <w:t>Press and hold the contrast color mode for 5 seconds to turn</w:t>
      </w:r>
      <w:r w:rsidR="00D4606F" w:rsidRPr="00B9479A">
        <w:rPr>
          <w:rFonts w:ascii="Arial" w:eastAsia="Microsoft YaHei" w:hAnsi="Arial" w:cs="Arial"/>
          <w:color w:val="000000"/>
          <w:sz w:val="20"/>
          <w:szCs w:val="20"/>
        </w:rPr>
        <w:t xml:space="preserve"> the camera lights </w:t>
      </w:r>
      <w:r w:rsidRPr="00B9479A">
        <w:rPr>
          <w:rFonts w:ascii="Arial" w:eastAsia="Microsoft YaHei" w:hAnsi="Arial" w:cs="Arial"/>
          <w:color w:val="000000"/>
          <w:sz w:val="20"/>
          <w:szCs w:val="20"/>
        </w:rPr>
        <w:t>on</w:t>
      </w:r>
      <w:r w:rsidR="00D4606F" w:rsidRPr="00B9479A">
        <w:rPr>
          <w:rFonts w:ascii="Arial" w:eastAsia="Microsoft YaHei" w:hAnsi="Arial" w:cs="Arial"/>
          <w:color w:val="000000"/>
          <w:sz w:val="20"/>
          <w:szCs w:val="20"/>
        </w:rPr>
        <w:t xml:space="preserve"> and </w:t>
      </w:r>
      <w:r w:rsidRPr="00B9479A">
        <w:rPr>
          <w:rFonts w:ascii="Arial" w:eastAsia="Microsoft YaHei" w:hAnsi="Arial" w:cs="Arial"/>
          <w:color w:val="000000"/>
          <w:sz w:val="20"/>
          <w:szCs w:val="20"/>
        </w:rPr>
        <w:t xml:space="preserve">off. </w:t>
      </w:r>
    </w:p>
    <w:p w14:paraId="21CB593E" w14:textId="76B2982C" w:rsidR="00012C28" w:rsidRPr="00B9479A" w:rsidRDefault="00012C28" w:rsidP="00BD3686">
      <w:pPr>
        <w:pStyle w:val="Heading3"/>
        <w:rPr>
          <w:rStyle w:val="Strong"/>
          <w:rFonts w:eastAsia="Microsoft YaHei" w:cs="Arial"/>
          <w:b/>
          <w:bCs/>
          <w:sz w:val="20"/>
          <w:szCs w:val="20"/>
        </w:rPr>
      </w:pPr>
      <w:bookmarkStart w:id="78" w:name="_Toc431804845"/>
      <w:bookmarkStart w:id="79" w:name="_Toc431805108"/>
      <w:smartTag w:uri="urn:schemas-microsoft-com:office:smarttags" w:element="chsdate">
        <w:smartTagPr>
          <w:attr w:name="Year" w:val="1899"/>
          <w:attr w:name="Month" w:val="12"/>
          <w:attr w:name="Day" w:val="30"/>
          <w:attr w:name="IsLunarDate" w:val="False"/>
          <w:attr w:name="IsROCDate" w:val="False"/>
        </w:smartTagPr>
        <w:r w:rsidRPr="00B9479A">
          <w:rPr>
            <w:rStyle w:val="Strong"/>
            <w:rFonts w:eastAsia="Microsoft YaHei" w:cs="Arial"/>
            <w:b/>
            <w:bCs/>
            <w:sz w:val="20"/>
            <w:szCs w:val="20"/>
          </w:rPr>
          <w:t>3.2.4</w:t>
        </w:r>
      </w:smartTag>
      <w:r w:rsidRPr="00B9479A">
        <w:rPr>
          <w:rStyle w:val="Strong"/>
          <w:rFonts w:eastAsia="Microsoft YaHei" w:cs="Arial"/>
          <w:b/>
          <w:bCs/>
          <w:sz w:val="20"/>
          <w:szCs w:val="20"/>
        </w:rPr>
        <w:t xml:space="preserve"> </w:t>
      </w:r>
      <w:bookmarkEnd w:id="76"/>
      <w:bookmarkEnd w:id="77"/>
      <w:r w:rsidR="009D3CAE" w:rsidRPr="00B9479A">
        <w:rPr>
          <w:rStyle w:val="Strong"/>
          <w:rFonts w:eastAsia="Microsoft YaHei" w:cs="Arial"/>
          <w:b/>
          <w:bCs/>
          <w:sz w:val="20"/>
          <w:szCs w:val="20"/>
        </w:rPr>
        <w:t>Brightness Adjustment</w:t>
      </w:r>
      <w:bookmarkEnd w:id="78"/>
      <w:bookmarkEnd w:id="79"/>
    </w:p>
    <w:p w14:paraId="112B5CE5" w14:textId="77777777" w:rsidR="00012C28" w:rsidRPr="00B9479A" w:rsidRDefault="009D3CAE" w:rsidP="002635E6">
      <w:pPr>
        <w:numPr>
          <w:ilvl w:val="0"/>
          <w:numId w:val="14"/>
        </w:numPr>
        <w:ind w:left="426" w:hanging="219"/>
        <w:rPr>
          <w:rFonts w:ascii="Arial" w:eastAsia="Microsoft YaHei" w:hAnsi="Arial" w:cs="Arial"/>
          <w:sz w:val="20"/>
          <w:szCs w:val="20"/>
        </w:rPr>
      </w:pPr>
      <w:r w:rsidRPr="00B9479A">
        <w:rPr>
          <w:rFonts w:ascii="Arial" w:hAnsi="Arial" w:cs="Arial"/>
          <w:sz w:val="20"/>
          <w:szCs w:val="20"/>
        </w:rPr>
        <w:t>Hold</w:t>
      </w:r>
      <w:r w:rsidRPr="00B9479A">
        <w:rPr>
          <w:rFonts w:ascii="Arial" w:eastAsia="Microsoft YaHei" w:hAnsi="Arial" w:cs="Arial"/>
          <w:sz w:val="20"/>
          <w:szCs w:val="20"/>
        </w:rPr>
        <w:t xml:space="preserve"> the “</w:t>
      </w:r>
      <w:r w:rsidR="00B31479" w:rsidRPr="00B9479A">
        <w:rPr>
          <w:rFonts w:ascii="Arial" w:eastAsia="Microsoft YaHei" w:hAnsi="Arial" w:cs="Arial"/>
          <w:sz w:val="20"/>
          <w:szCs w:val="20"/>
        </w:rPr>
        <w:t>Freeze</w:t>
      </w:r>
      <w:r w:rsidRPr="00B9479A">
        <w:rPr>
          <w:rFonts w:ascii="Arial" w:eastAsia="Microsoft YaHei" w:hAnsi="Arial" w:cs="Arial"/>
          <w:sz w:val="20"/>
          <w:szCs w:val="20"/>
        </w:rPr>
        <w:t>”</w:t>
      </w:r>
      <w:r w:rsidR="00E340E0" w:rsidRPr="00B9479A">
        <w:rPr>
          <w:rFonts w:ascii="Arial" w:eastAsia="Microsoft YaHei" w:hAnsi="Arial" w:cs="Arial"/>
          <w:sz w:val="20"/>
          <w:szCs w:val="20"/>
        </w:rPr>
        <w:t xml:space="preserve"> and </w:t>
      </w:r>
      <w:r w:rsidR="00B31479" w:rsidRPr="00B9479A">
        <w:rPr>
          <w:rFonts w:ascii="Arial" w:eastAsia="Microsoft YaHei" w:hAnsi="Arial" w:cs="Arial"/>
          <w:sz w:val="20"/>
          <w:szCs w:val="20"/>
        </w:rPr>
        <w:t>Z</w:t>
      </w:r>
      <w:r w:rsidRPr="00B9479A">
        <w:rPr>
          <w:rFonts w:ascii="Arial" w:eastAsia="Microsoft YaHei" w:hAnsi="Arial" w:cs="Arial"/>
          <w:sz w:val="20"/>
          <w:szCs w:val="20"/>
        </w:rPr>
        <w:t>oom in”</w:t>
      </w:r>
      <w:r w:rsidR="00E340E0" w:rsidRPr="00B9479A">
        <w:rPr>
          <w:rFonts w:ascii="Arial" w:eastAsia="Microsoft YaHei" w:hAnsi="Arial" w:cs="Arial"/>
          <w:sz w:val="20"/>
          <w:szCs w:val="20"/>
        </w:rPr>
        <w:t xml:space="preserve"> </w:t>
      </w:r>
      <w:r w:rsidRPr="00B9479A">
        <w:rPr>
          <w:rFonts w:ascii="Arial" w:eastAsia="Microsoft YaHei" w:hAnsi="Arial" w:cs="Arial"/>
          <w:sz w:val="20"/>
          <w:szCs w:val="20"/>
        </w:rPr>
        <w:t>button</w:t>
      </w:r>
      <w:r w:rsidR="00E340E0" w:rsidRPr="00B9479A">
        <w:rPr>
          <w:rFonts w:ascii="Arial" w:eastAsia="Microsoft YaHei" w:hAnsi="Arial" w:cs="Arial"/>
          <w:sz w:val="20"/>
          <w:szCs w:val="20"/>
        </w:rPr>
        <w:t>s</w:t>
      </w:r>
      <w:r w:rsidRPr="00B9479A">
        <w:rPr>
          <w:rFonts w:ascii="Arial" w:eastAsia="Microsoft YaHei" w:hAnsi="Arial" w:cs="Arial"/>
          <w:sz w:val="20"/>
          <w:szCs w:val="20"/>
        </w:rPr>
        <w:t xml:space="preserve"> together to </w:t>
      </w:r>
      <w:r w:rsidR="002A09D4" w:rsidRPr="00B9479A">
        <w:rPr>
          <w:rFonts w:ascii="Arial" w:hAnsi="Arial" w:cs="Arial"/>
          <w:sz w:val="20"/>
          <w:szCs w:val="20"/>
        </w:rPr>
        <w:t>adjust brightness</w:t>
      </w:r>
      <w:r w:rsidRPr="00B9479A">
        <w:rPr>
          <w:rFonts w:ascii="Arial" w:hAnsi="Arial" w:cs="Arial"/>
          <w:sz w:val="20"/>
          <w:szCs w:val="20"/>
        </w:rPr>
        <w:t>.</w:t>
      </w:r>
    </w:p>
    <w:p w14:paraId="4797679A" w14:textId="77777777" w:rsidR="00012C28" w:rsidRPr="00B9479A" w:rsidRDefault="009D3CAE" w:rsidP="002635E6">
      <w:pPr>
        <w:numPr>
          <w:ilvl w:val="0"/>
          <w:numId w:val="14"/>
        </w:numPr>
        <w:ind w:left="426" w:hanging="219"/>
        <w:rPr>
          <w:rFonts w:ascii="Arial" w:eastAsia="Microsoft YaHei" w:hAnsi="Arial" w:cs="Arial"/>
          <w:sz w:val="20"/>
          <w:szCs w:val="20"/>
        </w:rPr>
      </w:pPr>
      <w:bookmarkStart w:id="80" w:name="_Toc170"/>
      <w:bookmarkStart w:id="81" w:name="_Toc386548213"/>
      <w:r w:rsidRPr="00B9479A">
        <w:rPr>
          <w:rFonts w:ascii="Arial" w:hAnsi="Arial" w:cs="Arial"/>
          <w:sz w:val="20"/>
          <w:szCs w:val="20"/>
        </w:rPr>
        <w:t xml:space="preserve">A brightness bar </w:t>
      </w:r>
      <w:r w:rsidR="00616BAC" w:rsidRPr="00B9479A">
        <w:rPr>
          <w:rFonts w:ascii="Arial" w:hAnsi="Arial" w:cs="Arial"/>
          <w:sz w:val="20"/>
          <w:szCs w:val="20"/>
        </w:rPr>
        <w:t>will appear.</w:t>
      </w:r>
      <w:r w:rsidRPr="00B9479A">
        <w:rPr>
          <w:rFonts w:ascii="Arial" w:hAnsi="Arial" w:cs="Arial"/>
          <w:sz w:val="20"/>
          <w:szCs w:val="20"/>
        </w:rPr>
        <w:t xml:space="preserve"> </w:t>
      </w:r>
      <w:r w:rsidR="008D4F85" w:rsidRPr="00B9479A">
        <w:rPr>
          <w:rFonts w:ascii="Arial" w:hAnsi="Arial" w:cs="Arial"/>
          <w:sz w:val="20"/>
          <w:szCs w:val="20"/>
        </w:rPr>
        <w:t>Now p</w:t>
      </w:r>
      <w:r w:rsidRPr="00B9479A">
        <w:rPr>
          <w:rFonts w:ascii="Arial" w:hAnsi="Arial" w:cs="Arial"/>
          <w:sz w:val="20"/>
          <w:szCs w:val="20"/>
        </w:rPr>
        <w:t>ress “Zoom in” to increase brightness and “Zoom out” to decrease it.</w:t>
      </w:r>
    </w:p>
    <w:p w14:paraId="716E9169" w14:textId="5AA63B03" w:rsidR="00D2515D" w:rsidRDefault="00012C28" w:rsidP="00D2515D">
      <w:pPr>
        <w:pStyle w:val="Heading3"/>
        <w:rPr>
          <w:rStyle w:val="Strong"/>
          <w:rFonts w:eastAsia="Microsoft YaHei" w:cs="Arial"/>
          <w:b/>
          <w:bCs/>
          <w:sz w:val="20"/>
          <w:szCs w:val="20"/>
        </w:rPr>
      </w:pPr>
      <w:bookmarkStart w:id="82" w:name="_Toc431804846"/>
      <w:bookmarkStart w:id="83" w:name="_Toc431805109"/>
      <w:r w:rsidRPr="00B9479A">
        <w:rPr>
          <w:rStyle w:val="Strong"/>
          <w:rFonts w:eastAsia="Microsoft YaHei" w:cs="Arial"/>
          <w:b/>
          <w:bCs/>
          <w:sz w:val="20"/>
          <w:szCs w:val="20"/>
        </w:rPr>
        <w:t>3.2.</w:t>
      </w:r>
      <w:r w:rsidR="009F7CA1">
        <w:rPr>
          <w:rStyle w:val="Strong"/>
          <w:rFonts w:eastAsia="Microsoft YaHei" w:cs="Arial"/>
          <w:b/>
          <w:bCs/>
          <w:sz w:val="20"/>
          <w:szCs w:val="20"/>
        </w:rPr>
        <w:t>5</w:t>
      </w:r>
      <w:r w:rsidRPr="00B9479A">
        <w:rPr>
          <w:rStyle w:val="Strong"/>
          <w:rFonts w:eastAsia="Microsoft YaHei" w:cs="Arial"/>
          <w:b/>
          <w:bCs/>
          <w:sz w:val="20"/>
          <w:szCs w:val="20"/>
        </w:rPr>
        <w:t xml:space="preserve"> </w:t>
      </w:r>
      <w:bookmarkStart w:id="84" w:name="_Toc30201"/>
      <w:bookmarkStart w:id="85" w:name="_Toc386548214"/>
      <w:bookmarkEnd w:id="80"/>
      <w:bookmarkEnd w:id="81"/>
      <w:r w:rsidR="009D3CAE" w:rsidRPr="00B9479A">
        <w:rPr>
          <w:rStyle w:val="Strong"/>
          <w:rFonts w:eastAsia="Microsoft YaHei" w:cs="Arial"/>
          <w:b/>
          <w:bCs/>
          <w:sz w:val="20"/>
          <w:szCs w:val="20"/>
        </w:rPr>
        <w:t>Freeze Function</w:t>
      </w:r>
      <w:bookmarkEnd w:id="82"/>
      <w:bookmarkEnd w:id="83"/>
    </w:p>
    <w:p w14:paraId="34505623" w14:textId="77777777" w:rsidR="00D2515D" w:rsidRPr="00D2515D" w:rsidRDefault="00D2515D" w:rsidP="00D2515D"/>
    <w:p w14:paraId="2137355E" w14:textId="0542CACD" w:rsidR="00407BC3" w:rsidRPr="00B9479A" w:rsidRDefault="0029260C" w:rsidP="006F79EF">
      <w:pPr>
        <w:tabs>
          <w:tab w:val="left" w:pos="420"/>
        </w:tabs>
        <w:jc w:val="center"/>
        <w:rPr>
          <w:rFonts w:ascii="Arial" w:hAnsi="Arial" w:cs="Arial"/>
          <w:noProof/>
          <w:sz w:val="20"/>
          <w:szCs w:val="20"/>
        </w:rPr>
      </w:pPr>
      <w:r>
        <w:rPr>
          <w:rFonts w:ascii="Arial" w:eastAsia="Microsoft YaHei" w:hAnsi="Arial" w:cs="Arial"/>
          <w:b/>
          <w:noProof/>
          <w:sz w:val="20"/>
          <w:szCs w:val="20"/>
        </w:rPr>
        <w:pict w14:anchorId="4233694F">
          <v:shape id="_x0000_s1078" type="#_x0000_t202" style="position:absolute;left:0;text-align:left;margin-left:115.15pt;margin-top:42.7pt;width:57.85pt;height:23.4pt;z-index:23;visibility:visible;mso-width-relative:margin;mso-height-relative:margin" filled="f" strokecolor="white">
            <v:textbox style="mso-next-textbox:#_x0000_s1078">
              <w:txbxContent>
                <w:p w14:paraId="32174D87" w14:textId="77777777" w:rsidR="00407BC3" w:rsidRPr="00985D82" w:rsidRDefault="009D3CAE" w:rsidP="00407BC3">
                  <w:pPr>
                    <w:rPr>
                      <w:rFonts w:ascii="Arial" w:hAnsi="Arial" w:cs="Arial"/>
                    </w:rPr>
                  </w:pPr>
                  <w:r w:rsidRPr="00985D82">
                    <w:rPr>
                      <w:rFonts w:ascii="Arial" w:hAnsi="Arial" w:cs="Arial"/>
                    </w:rPr>
                    <w:t xml:space="preserve">Freeze </w:t>
                  </w:r>
                </w:p>
              </w:txbxContent>
            </v:textbox>
          </v:shape>
        </w:pict>
      </w:r>
      <w:r>
        <w:rPr>
          <w:rFonts w:ascii="Arial" w:hAnsi="Arial" w:cs="Arial"/>
          <w:noProof/>
          <w:sz w:val="20"/>
          <w:szCs w:val="20"/>
        </w:rPr>
        <w:pict w14:anchorId="3427B305">
          <v:shape id="_x0000_s1077" type="#_x0000_t32" style="position:absolute;left:0;text-align:left;margin-left:138.5pt;margin-top:31.25pt;width:0;height:14.95pt;z-index:22;mso-width-relative:margin;mso-height-relative:margin" o:connectortype="straight"/>
        </w:pict>
      </w:r>
      <w:r>
        <w:rPr>
          <w:rFonts w:ascii="Arial" w:hAnsi="Arial" w:cs="Arial"/>
          <w:noProof/>
          <w:sz w:val="20"/>
          <w:szCs w:val="20"/>
        </w:rPr>
        <w:pict w14:anchorId="720B9A82">
          <v:shape id="_x0000_i1036" type="#_x0000_t75" style="width:167pt;height:36.75pt;visibility:visible">
            <v:imagedata r:id="rId27" o:title=""/>
          </v:shape>
        </w:pict>
      </w:r>
    </w:p>
    <w:p w14:paraId="5E071E67" w14:textId="1A702DCA" w:rsidR="00407BC3" w:rsidRPr="00B9479A" w:rsidRDefault="00407BC3" w:rsidP="00BD3686">
      <w:pPr>
        <w:tabs>
          <w:tab w:val="left" w:pos="420"/>
        </w:tabs>
        <w:rPr>
          <w:rFonts w:ascii="Arial" w:eastAsia="Microsoft YaHei" w:hAnsi="Arial" w:cs="Arial"/>
          <w:b/>
          <w:sz w:val="20"/>
          <w:szCs w:val="20"/>
        </w:rPr>
      </w:pPr>
      <w:r w:rsidRPr="00B9479A">
        <w:rPr>
          <w:rFonts w:ascii="Arial" w:eastAsia="Microsoft YaHei" w:hAnsi="Arial" w:cs="Arial"/>
          <w:b/>
          <w:sz w:val="20"/>
          <w:szCs w:val="20"/>
        </w:rPr>
        <w:t xml:space="preserve">          </w:t>
      </w:r>
    </w:p>
    <w:p w14:paraId="711D1A45" w14:textId="1C1625A3" w:rsidR="006F79EF" w:rsidRPr="00B9479A" w:rsidRDefault="006F79EF" w:rsidP="00BD3686">
      <w:pPr>
        <w:tabs>
          <w:tab w:val="left" w:pos="420"/>
        </w:tabs>
        <w:rPr>
          <w:rFonts w:ascii="Arial" w:eastAsia="Microsoft YaHei" w:hAnsi="Arial" w:cs="Arial"/>
          <w:b/>
          <w:sz w:val="20"/>
          <w:szCs w:val="20"/>
        </w:rPr>
      </w:pPr>
    </w:p>
    <w:p w14:paraId="52264BA7" w14:textId="77777777" w:rsidR="00012C28" w:rsidRPr="00B9479A" w:rsidRDefault="00FF75AB" w:rsidP="002635E6">
      <w:pPr>
        <w:numPr>
          <w:ilvl w:val="0"/>
          <w:numId w:val="14"/>
        </w:numPr>
        <w:ind w:left="426" w:hanging="219"/>
        <w:rPr>
          <w:rFonts w:ascii="Arial" w:hAnsi="Arial" w:cs="Arial"/>
          <w:sz w:val="20"/>
          <w:szCs w:val="20"/>
        </w:rPr>
      </w:pPr>
      <w:r w:rsidRPr="00B9479A">
        <w:rPr>
          <w:rFonts w:ascii="Arial" w:hAnsi="Arial" w:cs="Arial"/>
          <w:sz w:val="20"/>
          <w:szCs w:val="20"/>
        </w:rPr>
        <w:t xml:space="preserve">Use </w:t>
      </w:r>
      <w:r w:rsidR="007E1F91" w:rsidRPr="00B9479A">
        <w:rPr>
          <w:rFonts w:ascii="Arial" w:hAnsi="Arial" w:cs="Arial"/>
          <w:sz w:val="20"/>
          <w:szCs w:val="20"/>
        </w:rPr>
        <w:t xml:space="preserve">the </w:t>
      </w:r>
      <w:r w:rsidRPr="00B9479A">
        <w:rPr>
          <w:rFonts w:ascii="Arial" w:hAnsi="Arial" w:cs="Arial"/>
          <w:sz w:val="20"/>
          <w:szCs w:val="20"/>
        </w:rPr>
        <w:t xml:space="preserve">Freeze button to capture images and </w:t>
      </w:r>
      <w:r w:rsidRPr="00B9479A">
        <w:rPr>
          <w:rFonts w:ascii="Arial" w:hAnsi="Arial" w:cs="Arial"/>
          <w:sz w:val="20"/>
          <w:szCs w:val="20"/>
        </w:rPr>
        <w:lastRenderedPageBreak/>
        <w:t>letters</w:t>
      </w:r>
      <w:r w:rsidR="00AD6A13" w:rsidRPr="00B9479A">
        <w:rPr>
          <w:rFonts w:ascii="Arial" w:hAnsi="Arial" w:cs="Arial"/>
          <w:sz w:val="20"/>
          <w:szCs w:val="20"/>
        </w:rPr>
        <w:t>.</w:t>
      </w:r>
      <w:r w:rsidRPr="00B9479A">
        <w:rPr>
          <w:rFonts w:ascii="Arial" w:hAnsi="Arial" w:cs="Arial"/>
          <w:sz w:val="20"/>
          <w:szCs w:val="20"/>
        </w:rPr>
        <w:t xml:space="preserve"> </w:t>
      </w:r>
      <w:r w:rsidR="00AD6A13" w:rsidRPr="00B9479A">
        <w:rPr>
          <w:rFonts w:ascii="Arial" w:hAnsi="Arial" w:cs="Arial"/>
          <w:sz w:val="20"/>
          <w:szCs w:val="20"/>
        </w:rPr>
        <w:t>Ta</w:t>
      </w:r>
      <w:r w:rsidRPr="00B9479A">
        <w:rPr>
          <w:rFonts w:ascii="Arial" w:hAnsi="Arial" w:cs="Arial"/>
          <w:sz w:val="20"/>
          <w:szCs w:val="20"/>
        </w:rPr>
        <w:t xml:space="preserve">ke the unit closer to have a </w:t>
      </w:r>
      <w:r w:rsidR="00616BAC" w:rsidRPr="00B9479A">
        <w:rPr>
          <w:rFonts w:ascii="Arial" w:hAnsi="Arial" w:cs="Arial"/>
          <w:sz w:val="20"/>
          <w:szCs w:val="20"/>
        </w:rPr>
        <w:t>better</w:t>
      </w:r>
      <w:r w:rsidRPr="00B9479A">
        <w:rPr>
          <w:rFonts w:ascii="Arial" w:hAnsi="Arial" w:cs="Arial"/>
          <w:sz w:val="20"/>
          <w:szCs w:val="20"/>
        </w:rPr>
        <w:t xml:space="preserve"> look at the object</w:t>
      </w:r>
      <w:r w:rsidR="00616BAC" w:rsidRPr="00B9479A">
        <w:rPr>
          <w:rFonts w:ascii="Arial" w:hAnsi="Arial" w:cs="Arial"/>
          <w:sz w:val="20"/>
          <w:szCs w:val="20"/>
        </w:rPr>
        <w:t>. Y</w:t>
      </w:r>
      <w:r w:rsidRPr="00B9479A">
        <w:rPr>
          <w:rFonts w:ascii="Arial" w:hAnsi="Arial" w:cs="Arial"/>
          <w:sz w:val="20"/>
          <w:szCs w:val="20"/>
        </w:rPr>
        <w:t xml:space="preserve">ou can also magnify or </w:t>
      </w:r>
      <w:r w:rsidR="00616BAC" w:rsidRPr="00B9479A">
        <w:rPr>
          <w:rFonts w:ascii="Arial" w:hAnsi="Arial" w:cs="Arial"/>
          <w:sz w:val="20"/>
          <w:szCs w:val="20"/>
        </w:rPr>
        <w:t xml:space="preserve">scale down </w:t>
      </w:r>
      <w:r w:rsidRPr="00B9479A">
        <w:rPr>
          <w:rFonts w:ascii="Arial" w:hAnsi="Arial" w:cs="Arial"/>
          <w:sz w:val="20"/>
          <w:szCs w:val="20"/>
        </w:rPr>
        <w:t xml:space="preserve">images by </w:t>
      </w:r>
      <w:r w:rsidR="00AD6A13" w:rsidRPr="00B9479A">
        <w:rPr>
          <w:rFonts w:ascii="Arial" w:hAnsi="Arial" w:cs="Arial"/>
          <w:sz w:val="20"/>
          <w:szCs w:val="20"/>
        </w:rPr>
        <w:t>pressing the zoom in and zoom out buttons</w:t>
      </w:r>
      <w:r w:rsidR="00616BAC" w:rsidRPr="00B9479A">
        <w:rPr>
          <w:rFonts w:ascii="Arial" w:hAnsi="Arial" w:cs="Arial"/>
          <w:sz w:val="20"/>
          <w:szCs w:val="20"/>
        </w:rPr>
        <w:t>,</w:t>
      </w:r>
      <w:r w:rsidR="00AD6A13" w:rsidRPr="00B9479A">
        <w:rPr>
          <w:rFonts w:ascii="Arial" w:hAnsi="Arial" w:cs="Arial"/>
          <w:sz w:val="20"/>
          <w:szCs w:val="20"/>
        </w:rPr>
        <w:t xml:space="preserve"> </w:t>
      </w:r>
      <w:r w:rsidRPr="00B9479A">
        <w:rPr>
          <w:rFonts w:ascii="Arial" w:hAnsi="Arial" w:cs="Arial"/>
          <w:sz w:val="20"/>
          <w:szCs w:val="20"/>
        </w:rPr>
        <w:t>and switch contrast modes by</w:t>
      </w:r>
      <w:r w:rsidR="00AD6A13" w:rsidRPr="00B9479A">
        <w:rPr>
          <w:rFonts w:ascii="Arial" w:hAnsi="Arial" w:cs="Arial"/>
          <w:sz w:val="20"/>
          <w:szCs w:val="20"/>
        </w:rPr>
        <w:t xml:space="preserve"> pressing the</w:t>
      </w:r>
      <w:r w:rsidRPr="00B9479A">
        <w:rPr>
          <w:rFonts w:ascii="Arial" w:hAnsi="Arial" w:cs="Arial"/>
          <w:sz w:val="20"/>
          <w:szCs w:val="20"/>
        </w:rPr>
        <w:t xml:space="preserve"> Mode button</w:t>
      </w:r>
      <w:r w:rsidR="00AD6A13" w:rsidRPr="00B9479A">
        <w:rPr>
          <w:rFonts w:ascii="Arial" w:hAnsi="Arial" w:cs="Arial"/>
          <w:sz w:val="20"/>
          <w:szCs w:val="20"/>
        </w:rPr>
        <w:t>.</w:t>
      </w:r>
    </w:p>
    <w:p w14:paraId="223137A3" w14:textId="77777777" w:rsidR="00012C28" w:rsidRPr="00B9479A" w:rsidRDefault="00FF75AB" w:rsidP="002635E6">
      <w:pPr>
        <w:numPr>
          <w:ilvl w:val="0"/>
          <w:numId w:val="14"/>
        </w:numPr>
        <w:ind w:left="567"/>
        <w:rPr>
          <w:rFonts w:ascii="Arial" w:eastAsia="Microsoft YaHei" w:hAnsi="Arial" w:cs="Arial"/>
          <w:sz w:val="20"/>
          <w:szCs w:val="20"/>
        </w:rPr>
      </w:pPr>
      <w:r w:rsidRPr="00B9479A">
        <w:rPr>
          <w:rFonts w:ascii="Arial" w:eastAsia="Microsoft YaHei" w:hAnsi="Arial" w:cs="Arial"/>
          <w:sz w:val="20"/>
          <w:szCs w:val="20"/>
        </w:rPr>
        <w:t xml:space="preserve">Press the Freeze button again to </w:t>
      </w:r>
      <w:r w:rsidR="00616BAC" w:rsidRPr="00B9479A">
        <w:rPr>
          <w:rFonts w:ascii="Arial" w:eastAsia="Microsoft YaHei" w:hAnsi="Arial" w:cs="Arial"/>
          <w:sz w:val="20"/>
          <w:szCs w:val="20"/>
        </w:rPr>
        <w:t>exit</w:t>
      </w:r>
      <w:r w:rsidRPr="00B9479A">
        <w:rPr>
          <w:rFonts w:ascii="Arial" w:eastAsia="Microsoft YaHei" w:hAnsi="Arial" w:cs="Arial"/>
          <w:sz w:val="20"/>
          <w:szCs w:val="20"/>
        </w:rPr>
        <w:t xml:space="preserve"> </w:t>
      </w:r>
    </w:p>
    <w:p w14:paraId="55302641" w14:textId="53A56807" w:rsidR="00012C28" w:rsidRPr="00B9479A" w:rsidRDefault="00012C28" w:rsidP="00BD3686">
      <w:pPr>
        <w:pStyle w:val="Heading3"/>
        <w:rPr>
          <w:rStyle w:val="Strong"/>
          <w:rFonts w:eastAsia="Microsoft YaHei" w:cs="Arial"/>
          <w:b/>
          <w:bCs/>
          <w:sz w:val="20"/>
          <w:szCs w:val="20"/>
        </w:rPr>
      </w:pPr>
      <w:bookmarkStart w:id="86" w:name="_Toc431804847"/>
      <w:bookmarkStart w:id="87" w:name="_Toc431805110"/>
      <w:r w:rsidRPr="00B9479A">
        <w:rPr>
          <w:rStyle w:val="Strong"/>
          <w:rFonts w:eastAsia="Microsoft YaHei" w:cs="Arial"/>
          <w:b/>
          <w:bCs/>
          <w:sz w:val="20"/>
          <w:szCs w:val="20"/>
        </w:rPr>
        <w:t>3.2.</w:t>
      </w:r>
      <w:r w:rsidR="009F7CA1">
        <w:rPr>
          <w:rStyle w:val="Strong"/>
          <w:rFonts w:eastAsia="Microsoft YaHei" w:cs="Arial"/>
          <w:b/>
          <w:bCs/>
          <w:sz w:val="20"/>
          <w:szCs w:val="20"/>
        </w:rPr>
        <w:t>6</w:t>
      </w:r>
      <w:r w:rsidRPr="00B9479A">
        <w:rPr>
          <w:rStyle w:val="Strong"/>
          <w:rFonts w:eastAsia="Microsoft YaHei" w:cs="Arial"/>
          <w:b/>
          <w:bCs/>
          <w:sz w:val="20"/>
          <w:szCs w:val="20"/>
        </w:rPr>
        <w:t xml:space="preserve"> </w:t>
      </w:r>
      <w:bookmarkEnd w:id="84"/>
      <w:bookmarkEnd w:id="85"/>
      <w:r w:rsidR="00F82D9E" w:rsidRPr="00B9479A">
        <w:rPr>
          <w:rStyle w:val="Strong"/>
          <w:rFonts w:eastAsia="Microsoft YaHei" w:cs="Arial"/>
          <w:b/>
          <w:bCs/>
          <w:sz w:val="20"/>
          <w:szCs w:val="20"/>
        </w:rPr>
        <w:t>M</w:t>
      </w:r>
      <w:r w:rsidR="00FF75AB" w:rsidRPr="00B9479A">
        <w:rPr>
          <w:rStyle w:val="Strong"/>
          <w:rFonts w:eastAsia="Microsoft YaHei" w:cs="Arial"/>
          <w:b/>
          <w:bCs/>
          <w:sz w:val="20"/>
          <w:szCs w:val="20"/>
        </w:rPr>
        <w:t>emory function</w:t>
      </w:r>
      <w:bookmarkEnd w:id="86"/>
      <w:bookmarkEnd w:id="87"/>
    </w:p>
    <w:p w14:paraId="333874BD" w14:textId="77777777" w:rsidR="00012C28" w:rsidRPr="00B9479A" w:rsidRDefault="00FF75AB" w:rsidP="002635E6">
      <w:pPr>
        <w:numPr>
          <w:ilvl w:val="0"/>
          <w:numId w:val="14"/>
        </w:numPr>
        <w:ind w:left="426" w:hanging="207"/>
        <w:rPr>
          <w:rFonts w:ascii="Arial" w:eastAsia="Microsoft YaHei" w:hAnsi="Arial" w:cs="Arial"/>
          <w:sz w:val="20"/>
          <w:szCs w:val="20"/>
        </w:rPr>
      </w:pPr>
      <w:bookmarkStart w:id="88" w:name="_Toc26188"/>
      <w:bookmarkStart w:id="89" w:name="_Toc386548215"/>
      <w:r w:rsidRPr="00B9479A">
        <w:rPr>
          <w:rFonts w:ascii="Arial" w:hAnsi="Arial" w:cs="Arial"/>
          <w:sz w:val="20"/>
          <w:szCs w:val="20"/>
        </w:rPr>
        <w:t xml:space="preserve">The unit will </w:t>
      </w:r>
      <w:r w:rsidR="00BE750C" w:rsidRPr="00B9479A">
        <w:rPr>
          <w:rFonts w:ascii="Arial" w:hAnsi="Arial" w:cs="Arial"/>
          <w:sz w:val="20"/>
          <w:szCs w:val="20"/>
        </w:rPr>
        <w:t xml:space="preserve">automatically </w:t>
      </w:r>
      <w:r w:rsidRPr="00B9479A">
        <w:rPr>
          <w:rFonts w:ascii="Arial" w:hAnsi="Arial" w:cs="Arial"/>
          <w:sz w:val="20"/>
          <w:szCs w:val="20"/>
        </w:rPr>
        <w:t xml:space="preserve">memorize the most recent settings (e.g. color mode, magnification, video output format, button beeps, brightness) and use them </w:t>
      </w:r>
      <w:r w:rsidR="00CA1954" w:rsidRPr="00B9479A">
        <w:rPr>
          <w:rFonts w:ascii="Arial" w:hAnsi="Arial" w:cs="Arial"/>
          <w:sz w:val="20"/>
          <w:szCs w:val="20"/>
        </w:rPr>
        <w:t>the next time your device is powered on</w:t>
      </w:r>
      <w:r w:rsidRPr="00B9479A">
        <w:rPr>
          <w:rFonts w:ascii="Arial" w:hAnsi="Arial" w:cs="Arial"/>
          <w:sz w:val="20"/>
          <w:szCs w:val="20"/>
        </w:rPr>
        <w:t>.</w:t>
      </w:r>
    </w:p>
    <w:p w14:paraId="17E34A6F" w14:textId="644E5C1D" w:rsidR="00012C28" w:rsidRPr="00B9479A" w:rsidRDefault="00012C28" w:rsidP="00BD3686">
      <w:pPr>
        <w:pStyle w:val="Heading3"/>
        <w:rPr>
          <w:rStyle w:val="Strong"/>
          <w:rFonts w:eastAsia="Microsoft YaHei" w:cs="Arial"/>
          <w:b/>
          <w:bCs/>
          <w:sz w:val="20"/>
          <w:szCs w:val="20"/>
        </w:rPr>
      </w:pPr>
      <w:bookmarkStart w:id="90" w:name="_Toc431804848"/>
      <w:bookmarkStart w:id="91" w:name="_Toc431805111"/>
      <w:r w:rsidRPr="00B9479A">
        <w:rPr>
          <w:rStyle w:val="Strong"/>
          <w:rFonts w:eastAsia="Microsoft YaHei" w:cs="Arial"/>
          <w:b/>
          <w:bCs/>
          <w:sz w:val="20"/>
          <w:szCs w:val="20"/>
        </w:rPr>
        <w:t>3.2.</w:t>
      </w:r>
      <w:r w:rsidR="009F7CA1">
        <w:rPr>
          <w:rStyle w:val="Strong"/>
          <w:rFonts w:eastAsia="Microsoft YaHei" w:cs="Arial"/>
          <w:b/>
          <w:bCs/>
          <w:sz w:val="20"/>
          <w:szCs w:val="20"/>
        </w:rPr>
        <w:t>7</w:t>
      </w:r>
      <w:r w:rsidRPr="00B9479A">
        <w:rPr>
          <w:rStyle w:val="Strong"/>
          <w:rFonts w:eastAsia="Microsoft YaHei" w:cs="Arial"/>
          <w:b/>
          <w:bCs/>
          <w:sz w:val="20"/>
          <w:szCs w:val="20"/>
        </w:rPr>
        <w:t xml:space="preserve"> </w:t>
      </w:r>
      <w:bookmarkEnd w:id="88"/>
      <w:bookmarkEnd w:id="89"/>
      <w:r w:rsidR="00FF75AB" w:rsidRPr="00B9479A">
        <w:rPr>
          <w:rStyle w:val="Strong"/>
          <w:rFonts w:eastAsia="Microsoft YaHei" w:cs="Arial"/>
          <w:b/>
          <w:bCs/>
          <w:sz w:val="20"/>
          <w:szCs w:val="20"/>
        </w:rPr>
        <w:t>Power saving func</w:t>
      </w:r>
      <w:r w:rsidR="00B55A05" w:rsidRPr="00B9479A">
        <w:rPr>
          <w:rStyle w:val="Strong"/>
          <w:rFonts w:eastAsia="Microsoft YaHei" w:cs="Arial"/>
          <w:b/>
          <w:bCs/>
          <w:sz w:val="20"/>
          <w:szCs w:val="20"/>
        </w:rPr>
        <w:t>tion</w:t>
      </w:r>
      <w:bookmarkEnd w:id="90"/>
      <w:bookmarkEnd w:id="91"/>
    </w:p>
    <w:p w14:paraId="05AB3AA7" w14:textId="5D7C8076" w:rsidR="00012C28" w:rsidRPr="00B9479A" w:rsidRDefault="00B05E83" w:rsidP="002635E6">
      <w:pPr>
        <w:numPr>
          <w:ilvl w:val="0"/>
          <w:numId w:val="14"/>
        </w:numPr>
        <w:ind w:left="567"/>
        <w:rPr>
          <w:rFonts w:ascii="Arial" w:eastAsia="Microsoft YaHei" w:hAnsi="Arial" w:cs="Arial"/>
          <w:sz w:val="20"/>
          <w:szCs w:val="20"/>
        </w:rPr>
      </w:pPr>
      <w:bookmarkStart w:id="92" w:name="_Toc365382539"/>
      <w:bookmarkStart w:id="93" w:name="_Toc365383734"/>
      <w:bookmarkStart w:id="94" w:name="_Toc365383901"/>
      <w:bookmarkStart w:id="95" w:name="_Toc365383935"/>
      <w:bookmarkStart w:id="96" w:name="_Toc365384339"/>
      <w:r w:rsidRPr="00B9479A">
        <w:rPr>
          <w:rFonts w:ascii="Arial" w:hAnsi="Arial" w:cs="Arial"/>
          <w:sz w:val="20"/>
          <w:szCs w:val="20"/>
        </w:rPr>
        <w:t>In</w:t>
      </w:r>
      <w:r w:rsidR="001933EC" w:rsidRPr="00B9479A">
        <w:rPr>
          <w:rFonts w:ascii="Arial" w:hAnsi="Arial" w:cs="Arial"/>
          <w:sz w:val="20"/>
          <w:szCs w:val="20"/>
        </w:rPr>
        <w:t xml:space="preserve"> magnification </w:t>
      </w:r>
      <w:r w:rsidR="00FF75AB" w:rsidRPr="00B9479A">
        <w:rPr>
          <w:rFonts w:ascii="Arial" w:hAnsi="Arial" w:cs="Arial"/>
          <w:sz w:val="20"/>
          <w:szCs w:val="20"/>
        </w:rPr>
        <w:t>mode, the unit will turn off automatically if no</w:t>
      </w:r>
      <w:r w:rsidR="00CA1954" w:rsidRPr="00B9479A">
        <w:rPr>
          <w:rFonts w:ascii="Arial" w:hAnsi="Arial" w:cs="Arial"/>
          <w:sz w:val="20"/>
          <w:szCs w:val="20"/>
        </w:rPr>
        <w:t>t</w:t>
      </w:r>
      <w:r w:rsidR="00FF75AB" w:rsidRPr="00B9479A">
        <w:rPr>
          <w:rFonts w:ascii="Arial" w:hAnsi="Arial" w:cs="Arial"/>
          <w:sz w:val="20"/>
          <w:szCs w:val="20"/>
        </w:rPr>
        <w:t xml:space="preserve"> </w:t>
      </w:r>
      <w:r w:rsidR="00CA1954" w:rsidRPr="00B9479A">
        <w:rPr>
          <w:rFonts w:ascii="Arial" w:hAnsi="Arial" w:cs="Arial"/>
          <w:sz w:val="20"/>
          <w:szCs w:val="20"/>
        </w:rPr>
        <w:t xml:space="preserve">operated for </w:t>
      </w:r>
      <w:r w:rsidR="00FF75AB" w:rsidRPr="00B9479A">
        <w:rPr>
          <w:rFonts w:ascii="Arial" w:hAnsi="Arial" w:cs="Arial"/>
          <w:sz w:val="20"/>
          <w:szCs w:val="20"/>
        </w:rPr>
        <w:t>3 minutes.</w:t>
      </w:r>
    </w:p>
    <w:p w14:paraId="14F5C03C" w14:textId="3FB0FE18" w:rsidR="00012C28" w:rsidRPr="00B9479A" w:rsidRDefault="00012C28" w:rsidP="00BD3686">
      <w:pPr>
        <w:pStyle w:val="Heading3"/>
        <w:rPr>
          <w:rStyle w:val="Strong"/>
          <w:rFonts w:eastAsia="Microsoft YaHei" w:cs="Arial"/>
          <w:b/>
          <w:bCs/>
          <w:sz w:val="20"/>
          <w:szCs w:val="20"/>
        </w:rPr>
      </w:pPr>
      <w:bookmarkStart w:id="97" w:name="_Toc431804849"/>
      <w:bookmarkStart w:id="98" w:name="_Toc431805112"/>
      <w:r w:rsidRPr="00B9479A">
        <w:rPr>
          <w:rStyle w:val="Strong"/>
          <w:rFonts w:eastAsia="Microsoft YaHei" w:cs="Arial"/>
          <w:b/>
          <w:bCs/>
          <w:sz w:val="20"/>
          <w:szCs w:val="20"/>
        </w:rPr>
        <w:lastRenderedPageBreak/>
        <w:t>3.2.</w:t>
      </w:r>
      <w:r w:rsidR="009F7CA1">
        <w:rPr>
          <w:rStyle w:val="Strong"/>
          <w:rFonts w:eastAsia="Microsoft YaHei" w:cs="Arial"/>
          <w:b/>
          <w:bCs/>
          <w:sz w:val="20"/>
          <w:szCs w:val="20"/>
        </w:rPr>
        <w:t>8</w:t>
      </w:r>
      <w:r w:rsidR="00FF75AB" w:rsidRPr="00B9479A">
        <w:rPr>
          <w:rStyle w:val="Strong"/>
          <w:rFonts w:eastAsia="Microsoft YaHei" w:cs="Arial"/>
          <w:b/>
          <w:bCs/>
          <w:sz w:val="20"/>
          <w:szCs w:val="20"/>
        </w:rPr>
        <w:t xml:space="preserve"> TV output function</w:t>
      </w:r>
      <w:bookmarkEnd w:id="97"/>
      <w:bookmarkEnd w:id="98"/>
    </w:p>
    <w:p w14:paraId="32DC6DAD" w14:textId="77777777" w:rsidR="00012C28" w:rsidRPr="00B9479A" w:rsidRDefault="006F5281" w:rsidP="002635E6">
      <w:pPr>
        <w:numPr>
          <w:ilvl w:val="0"/>
          <w:numId w:val="14"/>
        </w:numPr>
        <w:ind w:left="567"/>
        <w:rPr>
          <w:rFonts w:ascii="Arial" w:eastAsia="Microsoft YaHei" w:hAnsi="Arial" w:cs="Arial"/>
          <w:sz w:val="20"/>
          <w:szCs w:val="20"/>
        </w:rPr>
      </w:pPr>
      <w:r w:rsidRPr="00B9479A">
        <w:rPr>
          <w:rFonts w:ascii="Arial" w:eastAsia="Microsoft YaHei" w:hAnsi="Arial" w:cs="Arial"/>
          <w:sz w:val="20"/>
          <w:szCs w:val="20"/>
        </w:rPr>
        <w:t>If the unit</w:t>
      </w:r>
      <w:r w:rsidR="00185C58" w:rsidRPr="00B9479A">
        <w:rPr>
          <w:rFonts w:ascii="Arial" w:eastAsia="Microsoft YaHei" w:hAnsi="Arial" w:cs="Arial"/>
          <w:sz w:val="20"/>
          <w:szCs w:val="20"/>
        </w:rPr>
        <w:t>’s</w:t>
      </w:r>
      <w:r w:rsidRPr="00B9479A">
        <w:rPr>
          <w:rFonts w:ascii="Arial" w:eastAsia="Microsoft YaHei" w:hAnsi="Arial" w:cs="Arial"/>
          <w:sz w:val="20"/>
          <w:szCs w:val="20"/>
        </w:rPr>
        <w:t xml:space="preserve"> screen size is not </w:t>
      </w:r>
      <w:r w:rsidR="00493FEB" w:rsidRPr="00B9479A">
        <w:rPr>
          <w:rFonts w:ascii="Arial" w:eastAsia="Microsoft YaHei" w:hAnsi="Arial" w:cs="Arial"/>
          <w:sz w:val="20"/>
          <w:szCs w:val="20"/>
        </w:rPr>
        <w:t>large enough</w:t>
      </w:r>
      <w:r w:rsidRPr="00B9479A">
        <w:rPr>
          <w:rFonts w:ascii="Arial" w:eastAsia="Microsoft YaHei" w:hAnsi="Arial" w:cs="Arial"/>
          <w:sz w:val="20"/>
          <w:szCs w:val="20"/>
        </w:rPr>
        <w:t>, you can use the TV output function to connect to t</w:t>
      </w:r>
      <w:r w:rsidR="00185C58" w:rsidRPr="00B9479A">
        <w:rPr>
          <w:rFonts w:ascii="Arial" w:eastAsia="Microsoft YaHei" w:hAnsi="Arial" w:cs="Arial"/>
          <w:sz w:val="20"/>
          <w:szCs w:val="20"/>
        </w:rPr>
        <w:t>he TV screen for magnification.</w:t>
      </w:r>
    </w:p>
    <w:p w14:paraId="4D68624F" w14:textId="77777777" w:rsidR="00012C28" w:rsidRPr="00B9479A" w:rsidRDefault="00185C58" w:rsidP="002635E6">
      <w:pPr>
        <w:numPr>
          <w:ilvl w:val="0"/>
          <w:numId w:val="14"/>
        </w:numPr>
        <w:ind w:left="567"/>
        <w:rPr>
          <w:rFonts w:ascii="Arial" w:eastAsia="Microsoft YaHei" w:hAnsi="Arial" w:cs="Arial"/>
          <w:sz w:val="20"/>
          <w:szCs w:val="20"/>
        </w:rPr>
      </w:pPr>
      <w:r w:rsidRPr="00B9479A">
        <w:rPr>
          <w:rFonts w:ascii="Arial" w:eastAsia="Microsoft YaHei" w:hAnsi="Arial" w:cs="Arial"/>
          <w:sz w:val="20"/>
          <w:szCs w:val="20"/>
        </w:rPr>
        <w:t xml:space="preserve">Once </w:t>
      </w:r>
      <w:r w:rsidR="006F5281" w:rsidRPr="00B9479A">
        <w:rPr>
          <w:rFonts w:ascii="Arial" w:eastAsia="Microsoft YaHei" w:hAnsi="Arial" w:cs="Arial"/>
          <w:sz w:val="20"/>
          <w:szCs w:val="20"/>
        </w:rPr>
        <w:t xml:space="preserve">the TV output </w:t>
      </w:r>
      <w:r w:rsidRPr="00B9479A">
        <w:rPr>
          <w:rFonts w:ascii="Arial" w:eastAsia="Microsoft YaHei" w:hAnsi="Arial" w:cs="Arial"/>
          <w:sz w:val="20"/>
          <w:szCs w:val="20"/>
        </w:rPr>
        <w:t xml:space="preserve">is </w:t>
      </w:r>
      <w:r w:rsidR="006F5281" w:rsidRPr="00B9479A">
        <w:rPr>
          <w:rFonts w:ascii="Arial" w:eastAsia="Microsoft YaHei" w:hAnsi="Arial" w:cs="Arial"/>
          <w:sz w:val="20"/>
          <w:szCs w:val="20"/>
        </w:rPr>
        <w:t xml:space="preserve">connected to </w:t>
      </w:r>
      <w:r w:rsidRPr="00B9479A">
        <w:rPr>
          <w:rFonts w:ascii="Arial" w:eastAsia="Microsoft YaHei" w:hAnsi="Arial" w:cs="Arial"/>
          <w:sz w:val="20"/>
          <w:szCs w:val="20"/>
        </w:rPr>
        <w:t xml:space="preserve">the </w:t>
      </w:r>
      <w:r w:rsidR="006F5281" w:rsidRPr="00B9479A">
        <w:rPr>
          <w:rFonts w:ascii="Arial" w:eastAsia="Microsoft YaHei" w:hAnsi="Arial" w:cs="Arial"/>
          <w:sz w:val="20"/>
          <w:szCs w:val="20"/>
        </w:rPr>
        <w:t>TV, turn the unit</w:t>
      </w:r>
      <w:r w:rsidR="00493FEB" w:rsidRPr="00B9479A">
        <w:rPr>
          <w:rFonts w:ascii="Arial" w:eastAsia="Microsoft YaHei" w:hAnsi="Arial" w:cs="Arial"/>
          <w:sz w:val="20"/>
          <w:szCs w:val="20"/>
        </w:rPr>
        <w:t xml:space="preserve"> on</w:t>
      </w:r>
      <w:r w:rsidRPr="00B9479A">
        <w:rPr>
          <w:rFonts w:ascii="Arial" w:eastAsia="Microsoft YaHei" w:hAnsi="Arial" w:cs="Arial"/>
          <w:sz w:val="20"/>
          <w:szCs w:val="20"/>
        </w:rPr>
        <w:t>.</w:t>
      </w:r>
      <w:r w:rsidR="006F5281" w:rsidRPr="00B9479A">
        <w:rPr>
          <w:rFonts w:ascii="Arial" w:eastAsia="Microsoft YaHei" w:hAnsi="Arial" w:cs="Arial"/>
          <w:sz w:val="20"/>
          <w:szCs w:val="20"/>
        </w:rPr>
        <w:t xml:space="preserve"> </w:t>
      </w:r>
      <w:r w:rsidRPr="00B9479A">
        <w:rPr>
          <w:rFonts w:ascii="Arial" w:eastAsia="Microsoft YaHei" w:hAnsi="Arial" w:cs="Arial"/>
          <w:sz w:val="20"/>
          <w:szCs w:val="20"/>
        </w:rPr>
        <w:t>T</w:t>
      </w:r>
      <w:r w:rsidR="006F5281" w:rsidRPr="00B9479A">
        <w:rPr>
          <w:rFonts w:ascii="Arial" w:eastAsia="Microsoft YaHei" w:hAnsi="Arial" w:cs="Arial"/>
          <w:sz w:val="20"/>
          <w:szCs w:val="20"/>
        </w:rPr>
        <w:t xml:space="preserve">he image will automatically </w:t>
      </w:r>
      <w:r w:rsidR="00493FEB" w:rsidRPr="00B9479A">
        <w:rPr>
          <w:rFonts w:ascii="Arial" w:eastAsia="Microsoft YaHei" w:hAnsi="Arial" w:cs="Arial"/>
          <w:sz w:val="20"/>
          <w:szCs w:val="20"/>
        </w:rPr>
        <w:t xml:space="preserve">appear </w:t>
      </w:r>
      <w:r w:rsidR="006F5281" w:rsidRPr="00B9479A">
        <w:rPr>
          <w:rFonts w:ascii="Arial" w:eastAsia="Microsoft YaHei" w:hAnsi="Arial" w:cs="Arial"/>
          <w:sz w:val="20"/>
          <w:szCs w:val="20"/>
        </w:rPr>
        <w:t xml:space="preserve">on the TV screen.  </w:t>
      </w:r>
    </w:p>
    <w:p w14:paraId="0707AF4E" w14:textId="77777777" w:rsidR="00012C28" w:rsidRPr="00B9479A" w:rsidRDefault="003F6CDE" w:rsidP="00BD3686">
      <w:pPr>
        <w:pStyle w:val="Heading1"/>
        <w:rPr>
          <w:rFonts w:eastAsia="Microsoft YaHei" w:cs="Arial"/>
          <w:sz w:val="20"/>
          <w:szCs w:val="20"/>
        </w:rPr>
      </w:pPr>
      <w:bookmarkStart w:id="99" w:name="_Toc431457615"/>
      <w:bookmarkStart w:id="100" w:name="_Toc431457996"/>
      <w:bookmarkStart w:id="101" w:name="_Toc431804850"/>
      <w:bookmarkStart w:id="102" w:name="_Toc431805113"/>
      <w:bookmarkEnd w:id="92"/>
      <w:bookmarkEnd w:id="93"/>
      <w:bookmarkEnd w:id="94"/>
      <w:bookmarkEnd w:id="95"/>
      <w:bookmarkEnd w:id="96"/>
      <w:r w:rsidRPr="00B9479A">
        <w:rPr>
          <w:rFonts w:eastAsia="Microsoft YaHei" w:cs="Arial"/>
          <w:sz w:val="20"/>
          <w:szCs w:val="20"/>
        </w:rPr>
        <w:t xml:space="preserve">4. </w:t>
      </w:r>
      <w:r w:rsidR="006F5281" w:rsidRPr="00B9479A">
        <w:rPr>
          <w:rFonts w:eastAsia="Microsoft YaHei" w:cs="Arial"/>
          <w:sz w:val="20"/>
          <w:szCs w:val="20"/>
        </w:rPr>
        <w:t>Troubleshooting</w:t>
      </w:r>
      <w:bookmarkEnd w:id="99"/>
      <w:bookmarkEnd w:id="100"/>
      <w:bookmarkEnd w:id="101"/>
      <w:bookmarkEnd w:id="102"/>
    </w:p>
    <w:p w14:paraId="4CDCF0D1" w14:textId="77777777" w:rsidR="0055228F" w:rsidRPr="00B9479A" w:rsidRDefault="0055228F" w:rsidP="00BD3686">
      <w:pPr>
        <w:rPr>
          <w:rFonts w:ascii="Arial" w:eastAsia="Microsoft YaHei" w:hAnsi="Arial" w:cs="Arial"/>
          <w:sz w:val="20"/>
          <w:szCs w:val="20"/>
        </w:rPr>
      </w:pPr>
      <w:bookmarkStart w:id="103" w:name="_Toc365382540"/>
      <w:bookmarkStart w:id="104" w:name="_Toc365383735"/>
      <w:bookmarkStart w:id="105" w:name="_Toc365383902"/>
      <w:bookmarkStart w:id="106" w:name="_Toc365383936"/>
      <w:bookmarkStart w:id="107" w:name="_Toc365384340"/>
      <w:bookmarkStart w:id="108" w:name="_Toc6151"/>
      <w:r w:rsidRPr="00B9479A">
        <w:rPr>
          <w:rFonts w:ascii="Arial" w:eastAsia="Microsoft YaHei"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431"/>
      </w:tblGrid>
      <w:tr w:rsidR="0055228F" w:rsidRPr="00B9479A" w14:paraId="1CE77D72" w14:textId="77777777" w:rsidTr="00771DE3">
        <w:tc>
          <w:tcPr>
            <w:tcW w:w="4261" w:type="dxa"/>
            <w:shd w:val="clear" w:color="auto" w:fill="auto"/>
          </w:tcPr>
          <w:p w14:paraId="530F6594" w14:textId="77777777" w:rsidR="0055228F" w:rsidRPr="00B9479A" w:rsidRDefault="00185C58" w:rsidP="006F79EF">
            <w:pPr>
              <w:jc w:val="left"/>
              <w:rPr>
                <w:rFonts w:ascii="Arial" w:eastAsia="Microsoft YaHei" w:hAnsi="Arial" w:cs="Arial"/>
                <w:b/>
                <w:sz w:val="20"/>
                <w:szCs w:val="20"/>
              </w:rPr>
            </w:pPr>
            <w:r w:rsidRPr="00B9479A">
              <w:rPr>
                <w:rFonts w:ascii="Arial" w:eastAsia="Microsoft YaHei" w:hAnsi="Arial" w:cs="Arial"/>
                <w:b/>
                <w:sz w:val="20"/>
                <w:szCs w:val="20"/>
              </w:rPr>
              <w:t>Problem</w:t>
            </w:r>
          </w:p>
        </w:tc>
        <w:tc>
          <w:tcPr>
            <w:tcW w:w="4261" w:type="dxa"/>
            <w:shd w:val="clear" w:color="auto" w:fill="auto"/>
          </w:tcPr>
          <w:p w14:paraId="10B8CEF0" w14:textId="77777777" w:rsidR="0055228F" w:rsidRPr="00B9479A" w:rsidRDefault="00307F07" w:rsidP="006F79EF">
            <w:pPr>
              <w:jc w:val="left"/>
              <w:rPr>
                <w:rFonts w:ascii="Arial" w:eastAsia="Microsoft YaHei" w:hAnsi="Arial" w:cs="Arial"/>
                <w:b/>
                <w:sz w:val="20"/>
                <w:szCs w:val="20"/>
              </w:rPr>
            </w:pPr>
            <w:r w:rsidRPr="00B9479A">
              <w:rPr>
                <w:rFonts w:ascii="Arial" w:eastAsia="Microsoft YaHei" w:hAnsi="Arial" w:cs="Arial"/>
                <w:b/>
                <w:sz w:val="20"/>
                <w:szCs w:val="20"/>
              </w:rPr>
              <w:t>Solutions</w:t>
            </w:r>
          </w:p>
        </w:tc>
      </w:tr>
      <w:tr w:rsidR="0055228F" w:rsidRPr="00B9479A" w14:paraId="73168130" w14:textId="77777777" w:rsidTr="00771DE3">
        <w:tc>
          <w:tcPr>
            <w:tcW w:w="4261" w:type="dxa"/>
            <w:shd w:val="clear" w:color="auto" w:fill="auto"/>
            <w:vAlign w:val="center"/>
          </w:tcPr>
          <w:p w14:paraId="77C430FD" w14:textId="77777777" w:rsidR="0055228F" w:rsidRPr="00B9479A" w:rsidRDefault="006F5281" w:rsidP="006F79EF">
            <w:pPr>
              <w:jc w:val="left"/>
              <w:rPr>
                <w:rFonts w:ascii="Arial" w:eastAsia="Microsoft YaHei" w:hAnsi="Arial" w:cs="Arial"/>
                <w:b/>
                <w:sz w:val="20"/>
                <w:szCs w:val="20"/>
              </w:rPr>
            </w:pPr>
            <w:r w:rsidRPr="00B9479A">
              <w:rPr>
                <w:rFonts w:ascii="Arial" w:eastAsia="Microsoft YaHei" w:hAnsi="Arial" w:cs="Arial"/>
                <w:sz w:val="20"/>
                <w:szCs w:val="20"/>
              </w:rPr>
              <w:t xml:space="preserve">Black screen </w:t>
            </w:r>
          </w:p>
        </w:tc>
        <w:tc>
          <w:tcPr>
            <w:tcW w:w="4261" w:type="dxa"/>
            <w:shd w:val="clear" w:color="auto" w:fill="auto"/>
          </w:tcPr>
          <w:p w14:paraId="3C984B0D" w14:textId="77777777" w:rsidR="0055228F" w:rsidRPr="00B9479A" w:rsidRDefault="00351680"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Make sure device is on</w:t>
            </w:r>
            <w:r w:rsidR="00220483" w:rsidRPr="00B9479A">
              <w:rPr>
                <w:rFonts w:ascii="Arial" w:eastAsia="Microsoft YaHei" w:hAnsi="Arial" w:cs="Arial"/>
                <w:sz w:val="20"/>
                <w:szCs w:val="20"/>
              </w:rPr>
              <w:t>.</w:t>
            </w:r>
          </w:p>
          <w:p w14:paraId="3984165A" w14:textId="77777777" w:rsidR="0055228F" w:rsidRPr="00B9479A" w:rsidRDefault="00351680"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Make sure the camera lens is clean</w:t>
            </w:r>
            <w:r w:rsidR="00220483" w:rsidRPr="00B9479A">
              <w:rPr>
                <w:rFonts w:ascii="Arial" w:eastAsia="Microsoft YaHei" w:hAnsi="Arial" w:cs="Arial"/>
                <w:sz w:val="20"/>
                <w:szCs w:val="20"/>
              </w:rPr>
              <w:t>.</w:t>
            </w:r>
          </w:p>
          <w:p w14:paraId="1B5A525D" w14:textId="77777777" w:rsidR="0055228F" w:rsidRPr="00B9479A" w:rsidRDefault="000C333C"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Decrease magnification</w:t>
            </w:r>
            <w:r w:rsidR="00220483" w:rsidRPr="00B9479A">
              <w:rPr>
                <w:rFonts w:ascii="Arial" w:eastAsia="Microsoft YaHei" w:hAnsi="Arial" w:cs="Arial"/>
                <w:sz w:val="20"/>
                <w:szCs w:val="20"/>
              </w:rPr>
              <w:t>.</w:t>
            </w:r>
          </w:p>
        </w:tc>
      </w:tr>
      <w:tr w:rsidR="0055228F" w:rsidRPr="00B9479A" w14:paraId="10993F8E" w14:textId="77777777" w:rsidTr="00156742">
        <w:trPr>
          <w:trHeight w:val="2826"/>
        </w:trPr>
        <w:tc>
          <w:tcPr>
            <w:tcW w:w="4261" w:type="dxa"/>
            <w:shd w:val="clear" w:color="auto" w:fill="auto"/>
            <w:vAlign w:val="center"/>
          </w:tcPr>
          <w:p w14:paraId="4167129C" w14:textId="77777777" w:rsidR="0055228F" w:rsidRPr="00B9479A" w:rsidRDefault="000C333C" w:rsidP="006F79EF">
            <w:pPr>
              <w:jc w:val="left"/>
              <w:rPr>
                <w:rFonts w:ascii="Arial" w:eastAsia="Microsoft YaHei" w:hAnsi="Arial" w:cs="Arial"/>
                <w:b/>
                <w:sz w:val="20"/>
                <w:szCs w:val="20"/>
              </w:rPr>
            </w:pPr>
            <w:r w:rsidRPr="00B9479A">
              <w:rPr>
                <w:rFonts w:ascii="Arial" w:eastAsia="Microsoft YaHei" w:hAnsi="Arial" w:cs="Arial"/>
                <w:sz w:val="20"/>
                <w:szCs w:val="20"/>
              </w:rPr>
              <w:lastRenderedPageBreak/>
              <w:t>Unable to turn on</w:t>
            </w:r>
            <w:r w:rsidR="00185C58" w:rsidRPr="00B9479A">
              <w:rPr>
                <w:rFonts w:ascii="Arial" w:eastAsia="Microsoft YaHei" w:hAnsi="Arial" w:cs="Arial"/>
                <w:sz w:val="20"/>
                <w:szCs w:val="20"/>
              </w:rPr>
              <w:t xml:space="preserve"> device</w:t>
            </w:r>
          </w:p>
        </w:tc>
        <w:tc>
          <w:tcPr>
            <w:tcW w:w="4261" w:type="dxa"/>
            <w:shd w:val="clear" w:color="auto" w:fill="auto"/>
          </w:tcPr>
          <w:p w14:paraId="2A41D466" w14:textId="77777777" w:rsidR="0055228F" w:rsidRPr="00B9479A" w:rsidRDefault="00646729"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Make sure</w:t>
            </w:r>
            <w:r w:rsidR="000C333C" w:rsidRPr="00B9479A">
              <w:rPr>
                <w:rFonts w:ascii="Arial" w:eastAsia="Microsoft YaHei" w:hAnsi="Arial" w:cs="Arial"/>
                <w:sz w:val="20"/>
                <w:szCs w:val="20"/>
              </w:rPr>
              <w:t xml:space="preserve"> battery is in </w:t>
            </w:r>
            <w:r w:rsidRPr="00B9479A">
              <w:rPr>
                <w:rFonts w:ascii="Arial" w:eastAsia="Microsoft YaHei" w:hAnsi="Arial" w:cs="Arial"/>
                <w:sz w:val="20"/>
                <w:szCs w:val="20"/>
              </w:rPr>
              <w:t xml:space="preserve">the device and that the </w:t>
            </w:r>
            <w:r w:rsidR="000C333C" w:rsidRPr="00B9479A">
              <w:rPr>
                <w:rFonts w:ascii="Arial" w:eastAsia="Microsoft YaHei" w:hAnsi="Arial" w:cs="Arial"/>
                <w:sz w:val="20"/>
                <w:szCs w:val="20"/>
              </w:rPr>
              <w:t xml:space="preserve">battery </w:t>
            </w:r>
            <w:r w:rsidRPr="00B9479A">
              <w:rPr>
                <w:rFonts w:ascii="Arial" w:eastAsia="Microsoft YaHei" w:hAnsi="Arial" w:cs="Arial"/>
                <w:sz w:val="20"/>
                <w:szCs w:val="20"/>
              </w:rPr>
              <w:t>is charged</w:t>
            </w:r>
            <w:r w:rsidR="000C333C" w:rsidRPr="00B9479A">
              <w:rPr>
                <w:rFonts w:ascii="Arial" w:eastAsia="Microsoft YaHei" w:hAnsi="Arial" w:cs="Arial"/>
                <w:sz w:val="20"/>
                <w:szCs w:val="20"/>
              </w:rPr>
              <w:t xml:space="preserve">. </w:t>
            </w:r>
          </w:p>
          <w:p w14:paraId="3A7E0BD8" w14:textId="77777777" w:rsidR="0055228F" w:rsidRPr="00B9479A" w:rsidRDefault="000C333C"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Try to use the power adapt</w:t>
            </w:r>
            <w:r w:rsidR="00307F07" w:rsidRPr="00B9479A">
              <w:rPr>
                <w:rFonts w:ascii="Arial" w:eastAsia="Microsoft YaHei" w:hAnsi="Arial" w:cs="Arial"/>
                <w:sz w:val="20"/>
                <w:szCs w:val="20"/>
              </w:rPr>
              <w:t>er to turn on</w:t>
            </w:r>
            <w:r w:rsidR="00220483" w:rsidRPr="00B9479A">
              <w:rPr>
                <w:rFonts w:ascii="Arial" w:eastAsia="Microsoft YaHei" w:hAnsi="Arial" w:cs="Arial"/>
                <w:sz w:val="20"/>
                <w:szCs w:val="20"/>
              </w:rPr>
              <w:t xml:space="preserve"> your device</w:t>
            </w:r>
            <w:r w:rsidR="00307F07" w:rsidRPr="00B9479A">
              <w:rPr>
                <w:rFonts w:ascii="Arial" w:eastAsia="Microsoft YaHei" w:hAnsi="Arial" w:cs="Arial"/>
                <w:sz w:val="20"/>
                <w:szCs w:val="20"/>
              </w:rPr>
              <w:t>.</w:t>
            </w:r>
          </w:p>
        </w:tc>
      </w:tr>
      <w:tr w:rsidR="0055228F" w:rsidRPr="00B9479A" w14:paraId="2527C9C9" w14:textId="77777777" w:rsidTr="00771DE3">
        <w:tc>
          <w:tcPr>
            <w:tcW w:w="4261" w:type="dxa"/>
            <w:shd w:val="clear" w:color="auto" w:fill="auto"/>
            <w:vAlign w:val="center"/>
          </w:tcPr>
          <w:p w14:paraId="6227D525" w14:textId="77777777" w:rsidR="0055228F" w:rsidRPr="00B9479A" w:rsidRDefault="00D548A6" w:rsidP="006F79EF">
            <w:pPr>
              <w:jc w:val="left"/>
              <w:rPr>
                <w:rFonts w:ascii="Arial" w:eastAsia="Microsoft YaHei" w:hAnsi="Arial" w:cs="Arial"/>
                <w:b/>
                <w:sz w:val="20"/>
                <w:szCs w:val="20"/>
              </w:rPr>
            </w:pPr>
            <w:r w:rsidRPr="00B9479A">
              <w:rPr>
                <w:rFonts w:ascii="Arial" w:eastAsia="Microsoft YaHei" w:hAnsi="Arial" w:cs="Arial"/>
                <w:sz w:val="20"/>
                <w:szCs w:val="20"/>
              </w:rPr>
              <w:t>Image</w:t>
            </w:r>
            <w:r w:rsidR="00C00DC0" w:rsidRPr="00B9479A">
              <w:rPr>
                <w:rFonts w:ascii="Arial" w:eastAsia="Microsoft YaHei" w:hAnsi="Arial" w:cs="Arial"/>
                <w:sz w:val="20"/>
                <w:szCs w:val="20"/>
              </w:rPr>
              <w:t xml:space="preserve"> on screen</w:t>
            </w:r>
            <w:r w:rsidRPr="00B9479A">
              <w:rPr>
                <w:rFonts w:ascii="Arial" w:eastAsia="Microsoft YaHei" w:hAnsi="Arial" w:cs="Arial"/>
                <w:sz w:val="20"/>
                <w:szCs w:val="20"/>
              </w:rPr>
              <w:t xml:space="preserve"> </w:t>
            </w:r>
            <w:r w:rsidR="00185C58" w:rsidRPr="00B9479A">
              <w:rPr>
                <w:rFonts w:ascii="Arial" w:eastAsia="Microsoft YaHei" w:hAnsi="Arial" w:cs="Arial"/>
                <w:sz w:val="20"/>
                <w:szCs w:val="20"/>
              </w:rPr>
              <w:t>is dark</w:t>
            </w:r>
            <w:r w:rsidRPr="00B9479A">
              <w:rPr>
                <w:rFonts w:ascii="Arial" w:eastAsia="Microsoft YaHei" w:hAnsi="Arial" w:cs="Arial"/>
                <w:sz w:val="20"/>
                <w:szCs w:val="20"/>
              </w:rPr>
              <w:t xml:space="preserve"> and twist</w:t>
            </w:r>
            <w:r w:rsidR="00824F5B" w:rsidRPr="00B9479A">
              <w:rPr>
                <w:rFonts w:ascii="Arial" w:eastAsia="Microsoft YaHei" w:hAnsi="Arial" w:cs="Arial"/>
                <w:sz w:val="20"/>
                <w:szCs w:val="20"/>
              </w:rPr>
              <w:t>ed</w:t>
            </w:r>
            <w:r w:rsidRPr="00B9479A">
              <w:rPr>
                <w:rFonts w:ascii="Arial" w:eastAsia="Microsoft YaHei" w:hAnsi="Arial" w:cs="Arial"/>
                <w:sz w:val="20"/>
                <w:szCs w:val="20"/>
              </w:rPr>
              <w:t xml:space="preserve"> </w:t>
            </w:r>
          </w:p>
        </w:tc>
        <w:tc>
          <w:tcPr>
            <w:tcW w:w="4261" w:type="dxa"/>
            <w:shd w:val="clear" w:color="auto" w:fill="auto"/>
          </w:tcPr>
          <w:p w14:paraId="2D28CCE0" w14:textId="77777777" w:rsidR="0055228F" w:rsidRPr="00B9479A" w:rsidRDefault="00A62277" w:rsidP="006F79EF">
            <w:pPr>
              <w:numPr>
                <w:ilvl w:val="0"/>
                <w:numId w:val="15"/>
              </w:numPr>
              <w:ind w:left="372" w:hanging="305"/>
              <w:jc w:val="left"/>
              <w:rPr>
                <w:rFonts w:ascii="Arial" w:eastAsia="Microsoft YaHei" w:hAnsi="Arial" w:cs="Arial"/>
                <w:b/>
                <w:sz w:val="20"/>
                <w:szCs w:val="20"/>
              </w:rPr>
            </w:pPr>
            <w:r w:rsidRPr="00B9479A">
              <w:rPr>
                <w:rFonts w:ascii="Arial" w:eastAsia="Microsoft YaHei" w:hAnsi="Arial" w:cs="Arial"/>
                <w:sz w:val="20"/>
                <w:szCs w:val="20"/>
              </w:rPr>
              <w:t xml:space="preserve">Make sure your </w:t>
            </w:r>
            <w:r w:rsidR="00D548A6" w:rsidRPr="00B9479A">
              <w:rPr>
                <w:rFonts w:ascii="Arial" w:eastAsia="Microsoft YaHei" w:hAnsi="Arial" w:cs="Arial"/>
                <w:sz w:val="20"/>
                <w:szCs w:val="20"/>
              </w:rPr>
              <w:t>reading material is laid flat.</w:t>
            </w:r>
          </w:p>
          <w:p w14:paraId="26CBD108" w14:textId="77777777" w:rsidR="0055228F" w:rsidRPr="00817CA3" w:rsidRDefault="00A62277" w:rsidP="006F79EF">
            <w:pPr>
              <w:numPr>
                <w:ilvl w:val="0"/>
                <w:numId w:val="15"/>
              </w:numPr>
              <w:ind w:left="372" w:hanging="305"/>
              <w:jc w:val="left"/>
              <w:rPr>
                <w:rFonts w:ascii="Arial" w:eastAsia="Microsoft YaHei" w:hAnsi="Arial" w:cs="Arial"/>
                <w:b/>
                <w:sz w:val="20"/>
                <w:szCs w:val="20"/>
              </w:rPr>
            </w:pPr>
            <w:r w:rsidRPr="00B9479A">
              <w:rPr>
                <w:rFonts w:ascii="Arial" w:eastAsia="Microsoft YaHei" w:hAnsi="Arial" w:cs="Arial"/>
                <w:sz w:val="20"/>
                <w:szCs w:val="20"/>
              </w:rPr>
              <w:t xml:space="preserve">Make sure </w:t>
            </w:r>
            <w:r w:rsidR="00D548A6" w:rsidRPr="00B9479A">
              <w:rPr>
                <w:rFonts w:ascii="Arial" w:eastAsia="Microsoft YaHei" w:hAnsi="Arial" w:cs="Arial"/>
                <w:sz w:val="20"/>
                <w:szCs w:val="20"/>
              </w:rPr>
              <w:t xml:space="preserve">the camera lights are </w:t>
            </w:r>
            <w:r w:rsidRPr="00B9479A">
              <w:rPr>
                <w:rFonts w:ascii="Arial" w:eastAsia="Microsoft YaHei" w:hAnsi="Arial" w:cs="Arial"/>
                <w:sz w:val="20"/>
                <w:szCs w:val="20"/>
              </w:rPr>
              <w:t xml:space="preserve">turned </w:t>
            </w:r>
            <w:r w:rsidR="00D548A6" w:rsidRPr="00B9479A">
              <w:rPr>
                <w:rFonts w:ascii="Arial" w:eastAsia="Microsoft YaHei" w:hAnsi="Arial" w:cs="Arial"/>
                <w:sz w:val="20"/>
                <w:szCs w:val="20"/>
              </w:rPr>
              <w:t>off.</w:t>
            </w:r>
          </w:p>
          <w:p w14:paraId="11487E73" w14:textId="77777777" w:rsidR="00817CA3" w:rsidRPr="00B9479A" w:rsidRDefault="00817CA3" w:rsidP="00817CA3">
            <w:pPr>
              <w:ind w:left="372"/>
              <w:jc w:val="left"/>
              <w:rPr>
                <w:rFonts w:ascii="Arial" w:eastAsia="Microsoft YaHei" w:hAnsi="Arial" w:cs="Arial"/>
                <w:b/>
                <w:sz w:val="20"/>
                <w:szCs w:val="20"/>
              </w:rPr>
            </w:pPr>
          </w:p>
        </w:tc>
      </w:tr>
      <w:tr w:rsidR="0055228F" w:rsidRPr="00B9479A" w14:paraId="204E92D8" w14:textId="77777777" w:rsidTr="00771DE3">
        <w:tc>
          <w:tcPr>
            <w:tcW w:w="4261" w:type="dxa"/>
            <w:shd w:val="clear" w:color="auto" w:fill="auto"/>
            <w:vAlign w:val="center"/>
          </w:tcPr>
          <w:p w14:paraId="0274ECDB" w14:textId="77777777" w:rsidR="0055228F" w:rsidRPr="00B9479A" w:rsidRDefault="00D548A6" w:rsidP="006F79EF">
            <w:pPr>
              <w:jc w:val="left"/>
              <w:rPr>
                <w:rFonts w:ascii="Arial" w:eastAsia="Microsoft YaHei" w:hAnsi="Arial" w:cs="Arial"/>
                <w:b/>
                <w:sz w:val="20"/>
                <w:szCs w:val="20"/>
              </w:rPr>
            </w:pPr>
            <w:r w:rsidRPr="00B9479A">
              <w:rPr>
                <w:rFonts w:ascii="Arial" w:eastAsia="Microsoft YaHei" w:hAnsi="Arial" w:cs="Arial"/>
                <w:sz w:val="20"/>
                <w:szCs w:val="20"/>
              </w:rPr>
              <w:t>No</w:t>
            </w:r>
            <w:r w:rsidR="00185C58" w:rsidRPr="00B9479A">
              <w:rPr>
                <w:rFonts w:ascii="Arial" w:eastAsia="Microsoft YaHei" w:hAnsi="Arial" w:cs="Arial"/>
                <w:sz w:val="20"/>
                <w:szCs w:val="20"/>
              </w:rPr>
              <w:t>thing is</w:t>
            </w:r>
            <w:r w:rsidRPr="00B9479A">
              <w:rPr>
                <w:rFonts w:ascii="Arial" w:eastAsia="Microsoft YaHei" w:hAnsi="Arial" w:cs="Arial"/>
                <w:sz w:val="20"/>
                <w:szCs w:val="20"/>
              </w:rPr>
              <w:t xml:space="preserve"> display</w:t>
            </w:r>
            <w:r w:rsidR="00185C58" w:rsidRPr="00B9479A">
              <w:rPr>
                <w:rFonts w:ascii="Arial" w:eastAsia="Microsoft YaHei" w:hAnsi="Arial" w:cs="Arial"/>
                <w:sz w:val="20"/>
                <w:szCs w:val="20"/>
              </w:rPr>
              <w:t>ed after connecting</w:t>
            </w:r>
            <w:r w:rsidRPr="00B9479A">
              <w:rPr>
                <w:rFonts w:ascii="Arial" w:eastAsia="Microsoft YaHei" w:hAnsi="Arial" w:cs="Arial"/>
                <w:sz w:val="20"/>
                <w:szCs w:val="20"/>
              </w:rPr>
              <w:t xml:space="preserve"> to</w:t>
            </w:r>
            <w:r w:rsidR="00824F5B" w:rsidRPr="00B9479A">
              <w:rPr>
                <w:rFonts w:ascii="Arial" w:eastAsia="Microsoft YaHei" w:hAnsi="Arial" w:cs="Arial"/>
                <w:sz w:val="20"/>
                <w:szCs w:val="20"/>
              </w:rPr>
              <w:t xml:space="preserve"> the</w:t>
            </w:r>
            <w:r w:rsidRPr="00B9479A">
              <w:rPr>
                <w:rFonts w:ascii="Arial" w:eastAsia="Microsoft YaHei" w:hAnsi="Arial" w:cs="Arial"/>
                <w:sz w:val="20"/>
                <w:szCs w:val="20"/>
              </w:rPr>
              <w:t xml:space="preserve"> TV</w:t>
            </w:r>
          </w:p>
        </w:tc>
        <w:tc>
          <w:tcPr>
            <w:tcW w:w="4261" w:type="dxa"/>
            <w:shd w:val="clear" w:color="auto" w:fill="auto"/>
          </w:tcPr>
          <w:p w14:paraId="5AAF2FF3" w14:textId="77777777" w:rsidR="0055228F" w:rsidRPr="00B9479A" w:rsidRDefault="005703B8"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 xml:space="preserve">Make sure </w:t>
            </w:r>
            <w:r w:rsidR="00D548A6" w:rsidRPr="00B9479A">
              <w:rPr>
                <w:rFonts w:ascii="Arial" w:eastAsia="Microsoft YaHei" w:hAnsi="Arial" w:cs="Arial"/>
                <w:sz w:val="20"/>
                <w:szCs w:val="20"/>
              </w:rPr>
              <w:t>the TV is on.</w:t>
            </w:r>
          </w:p>
          <w:p w14:paraId="0DCF656F" w14:textId="77777777" w:rsidR="0055228F" w:rsidRPr="00B9479A" w:rsidRDefault="00036F00"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 xml:space="preserve">Make sure the cable </w:t>
            </w:r>
            <w:r w:rsidR="00D548A6" w:rsidRPr="00B9479A">
              <w:rPr>
                <w:rFonts w:ascii="Arial" w:eastAsia="Microsoft YaHei" w:hAnsi="Arial" w:cs="Arial"/>
                <w:sz w:val="20"/>
                <w:szCs w:val="20"/>
              </w:rPr>
              <w:lastRenderedPageBreak/>
              <w:t xml:space="preserve">is correctly </w:t>
            </w:r>
            <w:r w:rsidRPr="00B9479A">
              <w:rPr>
                <w:rFonts w:ascii="Arial" w:eastAsia="Microsoft YaHei" w:hAnsi="Arial" w:cs="Arial"/>
                <w:sz w:val="20"/>
                <w:szCs w:val="20"/>
              </w:rPr>
              <w:t xml:space="preserve">connected to the </w:t>
            </w:r>
            <w:r w:rsidR="00D548A6" w:rsidRPr="00B9479A">
              <w:rPr>
                <w:rFonts w:ascii="Arial" w:eastAsia="Microsoft YaHei" w:hAnsi="Arial" w:cs="Arial"/>
                <w:sz w:val="20"/>
                <w:szCs w:val="20"/>
              </w:rPr>
              <w:t xml:space="preserve">TV output and </w:t>
            </w:r>
            <w:r w:rsidRPr="00B9479A">
              <w:rPr>
                <w:rFonts w:ascii="Arial" w:eastAsia="Microsoft YaHei" w:hAnsi="Arial" w:cs="Arial"/>
                <w:sz w:val="20"/>
                <w:szCs w:val="20"/>
              </w:rPr>
              <w:t>t</w:t>
            </w:r>
            <w:r w:rsidR="00D548A6" w:rsidRPr="00B9479A">
              <w:rPr>
                <w:rFonts w:ascii="Arial" w:eastAsia="Microsoft YaHei" w:hAnsi="Arial" w:cs="Arial"/>
                <w:sz w:val="20"/>
                <w:szCs w:val="20"/>
              </w:rPr>
              <w:t>o</w:t>
            </w:r>
            <w:r w:rsidRPr="00B9479A">
              <w:rPr>
                <w:rFonts w:ascii="Arial" w:eastAsia="Microsoft YaHei" w:hAnsi="Arial" w:cs="Arial"/>
                <w:sz w:val="20"/>
                <w:szCs w:val="20"/>
              </w:rPr>
              <w:t xml:space="preserve"> the</w:t>
            </w:r>
            <w:r w:rsidR="00D548A6" w:rsidRPr="00B9479A">
              <w:rPr>
                <w:rFonts w:ascii="Arial" w:eastAsia="Microsoft YaHei" w:hAnsi="Arial" w:cs="Arial"/>
                <w:sz w:val="20"/>
                <w:szCs w:val="20"/>
              </w:rPr>
              <w:t xml:space="preserve"> TV. </w:t>
            </w:r>
          </w:p>
          <w:p w14:paraId="687309DF" w14:textId="77777777" w:rsidR="0055228F" w:rsidRPr="00B9479A" w:rsidRDefault="00036F00"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 xml:space="preserve">Make sure you are in the </w:t>
            </w:r>
            <w:r w:rsidR="00D548A6" w:rsidRPr="00B9479A">
              <w:rPr>
                <w:rFonts w:ascii="Arial" w:eastAsia="Microsoft YaHei" w:hAnsi="Arial" w:cs="Arial"/>
                <w:sz w:val="20"/>
                <w:szCs w:val="20"/>
              </w:rPr>
              <w:t>correct TV output mode.</w:t>
            </w:r>
          </w:p>
        </w:tc>
      </w:tr>
      <w:tr w:rsidR="0055228F" w:rsidRPr="00B9479A" w14:paraId="35DBD531" w14:textId="77777777" w:rsidTr="00771DE3">
        <w:tc>
          <w:tcPr>
            <w:tcW w:w="4261" w:type="dxa"/>
            <w:shd w:val="clear" w:color="auto" w:fill="auto"/>
            <w:vAlign w:val="center"/>
          </w:tcPr>
          <w:p w14:paraId="0164325A" w14:textId="77777777" w:rsidR="0055228F" w:rsidRPr="00B9479A" w:rsidRDefault="00D548A6" w:rsidP="006F79EF">
            <w:pPr>
              <w:jc w:val="left"/>
              <w:rPr>
                <w:rFonts w:ascii="Arial" w:eastAsia="Microsoft YaHei" w:hAnsi="Arial" w:cs="Arial"/>
                <w:sz w:val="20"/>
                <w:szCs w:val="20"/>
              </w:rPr>
            </w:pPr>
            <w:r w:rsidRPr="00B9479A">
              <w:rPr>
                <w:rFonts w:ascii="Arial" w:eastAsia="Microsoft YaHei" w:hAnsi="Arial" w:cs="Arial"/>
                <w:sz w:val="20"/>
                <w:szCs w:val="20"/>
              </w:rPr>
              <w:lastRenderedPageBreak/>
              <w:t xml:space="preserve">Unable to </w:t>
            </w:r>
            <w:r w:rsidR="00A5770B" w:rsidRPr="00B9479A">
              <w:rPr>
                <w:rFonts w:ascii="Arial" w:eastAsia="Microsoft YaHei" w:hAnsi="Arial" w:cs="Arial"/>
                <w:sz w:val="20"/>
                <w:szCs w:val="20"/>
              </w:rPr>
              <w:t>charge battery</w:t>
            </w:r>
          </w:p>
        </w:tc>
        <w:tc>
          <w:tcPr>
            <w:tcW w:w="4261" w:type="dxa"/>
            <w:shd w:val="clear" w:color="auto" w:fill="auto"/>
          </w:tcPr>
          <w:p w14:paraId="7BEC5DEA" w14:textId="77777777" w:rsidR="0055228F" w:rsidRPr="00B9479A" w:rsidRDefault="00A5770B" w:rsidP="006F79EF">
            <w:pPr>
              <w:numPr>
                <w:ilvl w:val="0"/>
                <w:numId w:val="15"/>
              </w:numPr>
              <w:ind w:left="372" w:hanging="305"/>
              <w:jc w:val="left"/>
              <w:rPr>
                <w:rFonts w:ascii="Arial" w:eastAsia="Microsoft YaHei" w:hAnsi="Arial" w:cs="Arial"/>
                <w:sz w:val="20"/>
                <w:szCs w:val="20"/>
              </w:rPr>
            </w:pPr>
            <w:r w:rsidRPr="00B9479A">
              <w:rPr>
                <w:rFonts w:ascii="Arial" w:eastAsia="Microsoft YaHei" w:hAnsi="Arial" w:cs="Arial"/>
                <w:sz w:val="20"/>
                <w:szCs w:val="20"/>
              </w:rPr>
              <w:t>Make sure</w:t>
            </w:r>
            <w:r w:rsidR="00D548A6" w:rsidRPr="00B9479A">
              <w:rPr>
                <w:rFonts w:ascii="Arial" w:eastAsia="Microsoft YaHei" w:hAnsi="Arial" w:cs="Arial"/>
                <w:sz w:val="20"/>
                <w:szCs w:val="20"/>
              </w:rPr>
              <w:t xml:space="preserve"> </w:t>
            </w:r>
            <w:r w:rsidR="00D72DDD" w:rsidRPr="00B9479A">
              <w:rPr>
                <w:rFonts w:ascii="Arial" w:eastAsia="Microsoft YaHei" w:hAnsi="Arial" w:cs="Arial"/>
                <w:sz w:val="20"/>
                <w:szCs w:val="20"/>
              </w:rPr>
              <w:t xml:space="preserve">the </w:t>
            </w:r>
            <w:r w:rsidR="00D548A6" w:rsidRPr="00B9479A">
              <w:rPr>
                <w:rFonts w:ascii="Arial" w:eastAsia="Microsoft YaHei" w:hAnsi="Arial" w:cs="Arial"/>
                <w:sz w:val="20"/>
                <w:szCs w:val="20"/>
              </w:rPr>
              <w:t xml:space="preserve">power adapter is connected. </w:t>
            </w:r>
          </w:p>
        </w:tc>
      </w:tr>
    </w:tbl>
    <w:p w14:paraId="7123B4AE" w14:textId="77777777" w:rsidR="00012C28" w:rsidRPr="00B9479A" w:rsidRDefault="00CF47A6" w:rsidP="00BD3686">
      <w:pPr>
        <w:pStyle w:val="Heading1"/>
        <w:rPr>
          <w:rFonts w:eastAsia="Microsoft YaHei" w:cs="Arial"/>
          <w:sz w:val="20"/>
          <w:szCs w:val="20"/>
        </w:rPr>
      </w:pPr>
      <w:bookmarkStart w:id="109" w:name="_Toc431457616"/>
      <w:bookmarkStart w:id="110" w:name="_Toc431457997"/>
      <w:bookmarkStart w:id="111" w:name="_Toc431804851"/>
      <w:bookmarkStart w:id="112" w:name="_Toc431805114"/>
      <w:bookmarkEnd w:id="103"/>
      <w:bookmarkEnd w:id="104"/>
      <w:bookmarkEnd w:id="105"/>
      <w:bookmarkEnd w:id="106"/>
      <w:bookmarkEnd w:id="107"/>
      <w:bookmarkEnd w:id="108"/>
      <w:r w:rsidRPr="00B9479A">
        <w:rPr>
          <w:rFonts w:eastAsia="Microsoft YaHei" w:cs="Arial"/>
          <w:sz w:val="20"/>
          <w:szCs w:val="20"/>
        </w:rPr>
        <w:t xml:space="preserve">5. </w:t>
      </w:r>
      <w:r w:rsidR="00D548A6" w:rsidRPr="00B9479A">
        <w:rPr>
          <w:rFonts w:eastAsia="Microsoft YaHei" w:cs="Arial"/>
          <w:sz w:val="20"/>
          <w:szCs w:val="20"/>
        </w:rPr>
        <w:t>Safety Guide</w:t>
      </w:r>
      <w:bookmarkEnd w:id="109"/>
      <w:bookmarkEnd w:id="110"/>
      <w:bookmarkEnd w:id="111"/>
      <w:bookmarkEnd w:id="112"/>
    </w:p>
    <w:p w14:paraId="01D7643C" w14:textId="77777777" w:rsidR="00012C28" w:rsidRPr="00B9479A" w:rsidRDefault="00856D97" w:rsidP="00BD3686">
      <w:pPr>
        <w:rPr>
          <w:rFonts w:ascii="Arial" w:eastAsia="Microsoft YaHei" w:hAnsi="Arial" w:cs="Arial"/>
          <w:sz w:val="20"/>
          <w:szCs w:val="20"/>
        </w:rPr>
      </w:pPr>
      <w:r w:rsidRPr="00B9479A">
        <w:rPr>
          <w:rFonts w:ascii="Arial" w:eastAsia="Microsoft YaHei" w:hAnsi="Arial" w:cs="Arial"/>
          <w:sz w:val="20"/>
          <w:szCs w:val="20"/>
        </w:rPr>
        <w:t>To keep the video magnifier in good condition, please read the following safety guide carefully:</w:t>
      </w:r>
    </w:p>
    <w:p w14:paraId="3F2D105D" w14:textId="56CC4C84" w:rsidR="00012C28" w:rsidRPr="00B9479A" w:rsidRDefault="00856D97" w:rsidP="002635E6">
      <w:pPr>
        <w:numPr>
          <w:ilvl w:val="0"/>
          <w:numId w:val="14"/>
        </w:numPr>
        <w:ind w:left="426" w:hanging="207"/>
        <w:rPr>
          <w:rFonts w:ascii="Arial" w:eastAsia="Microsoft YaHei" w:hAnsi="Arial" w:cs="Arial"/>
          <w:sz w:val="20"/>
          <w:szCs w:val="20"/>
        </w:rPr>
      </w:pPr>
      <w:r w:rsidRPr="00B9479A">
        <w:rPr>
          <w:rFonts w:ascii="Arial" w:hAnsi="Arial" w:cs="Arial"/>
          <w:kern w:val="0"/>
          <w:sz w:val="20"/>
          <w:szCs w:val="20"/>
        </w:rPr>
        <w:t xml:space="preserve">Do not expose </w:t>
      </w:r>
      <w:proofErr w:type="spellStart"/>
      <w:r w:rsidR="005201C8">
        <w:rPr>
          <w:rFonts w:ascii="Arial" w:hAnsi="Arial" w:cs="Arial"/>
          <w:kern w:val="0"/>
          <w:sz w:val="20"/>
          <w:szCs w:val="20"/>
        </w:rPr>
        <w:t>explorē</w:t>
      </w:r>
      <w:proofErr w:type="spellEnd"/>
      <w:r w:rsidR="005201C8">
        <w:rPr>
          <w:rFonts w:ascii="Arial" w:hAnsi="Arial" w:cs="Arial"/>
          <w:kern w:val="0"/>
          <w:sz w:val="20"/>
          <w:szCs w:val="20"/>
        </w:rPr>
        <w:t xml:space="preserve"> 3</w:t>
      </w:r>
      <w:r w:rsidRPr="00B9479A">
        <w:rPr>
          <w:rFonts w:ascii="Arial" w:hAnsi="Arial" w:cs="Arial"/>
          <w:b/>
          <w:kern w:val="0"/>
          <w:sz w:val="20"/>
          <w:szCs w:val="20"/>
        </w:rPr>
        <w:t xml:space="preserve"> </w:t>
      </w:r>
      <w:r w:rsidRPr="00B9479A">
        <w:rPr>
          <w:rFonts w:ascii="Arial" w:hAnsi="Arial" w:cs="Arial"/>
          <w:kern w:val="0"/>
          <w:sz w:val="20"/>
          <w:szCs w:val="20"/>
        </w:rPr>
        <w:t>to excessive heat or direct sunlight to avoid the risk of fire.</w:t>
      </w:r>
    </w:p>
    <w:p w14:paraId="3ED98CF7" w14:textId="77777777" w:rsidR="00012C28" w:rsidRPr="00B9479A" w:rsidRDefault="00367FF0" w:rsidP="002635E6">
      <w:pPr>
        <w:numPr>
          <w:ilvl w:val="0"/>
          <w:numId w:val="14"/>
        </w:numPr>
        <w:ind w:left="426" w:hanging="207"/>
        <w:rPr>
          <w:rFonts w:ascii="Arial" w:eastAsia="Microsoft YaHei" w:hAnsi="Arial" w:cs="Arial"/>
          <w:sz w:val="20"/>
          <w:szCs w:val="20"/>
        </w:rPr>
      </w:pPr>
      <w:r w:rsidRPr="00B9479A">
        <w:rPr>
          <w:rFonts w:ascii="Arial" w:eastAsia="Microsoft YaHei" w:hAnsi="Arial" w:cs="Arial"/>
          <w:sz w:val="20"/>
          <w:szCs w:val="20"/>
        </w:rPr>
        <w:t xml:space="preserve">Keep </w:t>
      </w:r>
      <w:r w:rsidRPr="00B9479A">
        <w:rPr>
          <w:rFonts w:ascii="Arial" w:hAnsi="Arial" w:cs="Arial"/>
          <w:sz w:val="20"/>
          <w:szCs w:val="20"/>
        </w:rPr>
        <w:t>device</w:t>
      </w:r>
      <w:r w:rsidR="00856D97" w:rsidRPr="00B9479A">
        <w:rPr>
          <w:rFonts w:ascii="Arial" w:eastAsia="Microsoft YaHei" w:hAnsi="Arial" w:cs="Arial"/>
          <w:sz w:val="20"/>
          <w:szCs w:val="20"/>
        </w:rPr>
        <w:t xml:space="preserve"> away from humidity, rain, liquid and chemicals. </w:t>
      </w:r>
    </w:p>
    <w:p w14:paraId="3B01ADA8" w14:textId="77777777" w:rsidR="00012C28" w:rsidRPr="00B9479A" w:rsidRDefault="00856D97" w:rsidP="002635E6">
      <w:pPr>
        <w:numPr>
          <w:ilvl w:val="0"/>
          <w:numId w:val="14"/>
        </w:numPr>
        <w:ind w:left="426" w:hanging="207"/>
        <w:rPr>
          <w:rFonts w:ascii="Arial" w:eastAsia="Microsoft YaHei" w:hAnsi="Arial" w:cs="Arial"/>
          <w:sz w:val="20"/>
          <w:szCs w:val="20"/>
        </w:rPr>
      </w:pPr>
      <w:r w:rsidRPr="00B9479A">
        <w:rPr>
          <w:rFonts w:ascii="Arial" w:hAnsi="Arial" w:cs="Arial"/>
          <w:kern w:val="0"/>
          <w:sz w:val="20"/>
          <w:szCs w:val="20"/>
        </w:rPr>
        <w:t>Do not use this magnifier near inadequately shielded medical devices.</w:t>
      </w:r>
    </w:p>
    <w:p w14:paraId="4A6FDC46" w14:textId="7DF09516" w:rsidR="00012C28" w:rsidRPr="00B9479A" w:rsidRDefault="009661ED" w:rsidP="002635E6">
      <w:pPr>
        <w:numPr>
          <w:ilvl w:val="0"/>
          <w:numId w:val="14"/>
        </w:numPr>
        <w:ind w:left="426" w:hanging="207"/>
        <w:rPr>
          <w:rFonts w:ascii="Arial" w:hAnsi="Arial" w:cs="Arial"/>
          <w:sz w:val="20"/>
          <w:szCs w:val="20"/>
        </w:rPr>
      </w:pPr>
      <w:r w:rsidRPr="00B9479A">
        <w:rPr>
          <w:rFonts w:ascii="Arial" w:eastAsia="Microsoft YaHei" w:hAnsi="Arial" w:cs="Arial"/>
          <w:sz w:val="20"/>
          <w:szCs w:val="20"/>
        </w:rPr>
        <w:lastRenderedPageBreak/>
        <w:t xml:space="preserve">Only </w:t>
      </w:r>
      <w:r w:rsidRPr="00B9479A">
        <w:rPr>
          <w:rFonts w:ascii="Arial" w:hAnsi="Arial" w:cs="Arial"/>
          <w:sz w:val="20"/>
          <w:szCs w:val="20"/>
        </w:rPr>
        <w:t xml:space="preserve">use </w:t>
      </w:r>
      <w:proofErr w:type="spellStart"/>
      <w:r w:rsidR="005201C8">
        <w:rPr>
          <w:rFonts w:ascii="Arial" w:hAnsi="Arial" w:cs="Arial"/>
          <w:sz w:val="20"/>
          <w:szCs w:val="20"/>
        </w:rPr>
        <w:t>explorē</w:t>
      </w:r>
      <w:proofErr w:type="spellEnd"/>
      <w:r w:rsidR="005201C8">
        <w:rPr>
          <w:rFonts w:ascii="Arial" w:hAnsi="Arial" w:cs="Arial"/>
          <w:sz w:val="20"/>
          <w:szCs w:val="20"/>
        </w:rPr>
        <w:t xml:space="preserve"> 3</w:t>
      </w:r>
      <w:r w:rsidRPr="00B9479A">
        <w:rPr>
          <w:rFonts w:ascii="Arial" w:hAnsi="Arial" w:cs="Arial"/>
          <w:sz w:val="20"/>
          <w:szCs w:val="20"/>
        </w:rPr>
        <w:t xml:space="preserve"> </w:t>
      </w:r>
      <w:r w:rsidR="004874D8" w:rsidRPr="00B9479A">
        <w:rPr>
          <w:rFonts w:ascii="Arial" w:hAnsi="Arial" w:cs="Arial"/>
          <w:sz w:val="20"/>
          <w:szCs w:val="20"/>
        </w:rPr>
        <w:t xml:space="preserve">within the 10°C and 40°C temperature range </w:t>
      </w:r>
    </w:p>
    <w:p w14:paraId="406245E4" w14:textId="77777777" w:rsidR="00012C28" w:rsidRPr="00B9479A" w:rsidRDefault="00856D97" w:rsidP="002635E6">
      <w:pPr>
        <w:numPr>
          <w:ilvl w:val="0"/>
          <w:numId w:val="14"/>
        </w:numPr>
        <w:ind w:left="426" w:hanging="207"/>
        <w:rPr>
          <w:rFonts w:ascii="Arial" w:eastAsia="Microsoft YaHei" w:hAnsi="Arial" w:cs="Arial"/>
          <w:sz w:val="20"/>
          <w:szCs w:val="20"/>
        </w:rPr>
      </w:pPr>
      <w:r w:rsidRPr="00B9479A">
        <w:rPr>
          <w:rFonts w:ascii="Arial" w:hAnsi="Arial" w:cs="Arial"/>
          <w:sz w:val="20"/>
          <w:szCs w:val="20"/>
        </w:rPr>
        <w:t xml:space="preserve">Do not try to repair the magnifier by yourself or open its </w:t>
      </w:r>
      <w:r w:rsidR="00D52978" w:rsidRPr="00B9479A">
        <w:rPr>
          <w:rFonts w:ascii="Arial" w:hAnsi="Arial" w:cs="Arial"/>
          <w:sz w:val="20"/>
          <w:szCs w:val="20"/>
        </w:rPr>
        <w:t>case</w:t>
      </w:r>
      <w:r w:rsidRPr="00B9479A">
        <w:rPr>
          <w:rFonts w:ascii="Arial" w:hAnsi="Arial" w:cs="Arial"/>
          <w:sz w:val="20"/>
          <w:szCs w:val="20"/>
        </w:rPr>
        <w:t xml:space="preserve"> as </w:t>
      </w:r>
      <w:r w:rsidR="00002CB7" w:rsidRPr="00B9479A">
        <w:rPr>
          <w:rFonts w:ascii="Arial" w:hAnsi="Arial" w:cs="Arial"/>
          <w:sz w:val="20"/>
          <w:szCs w:val="20"/>
        </w:rPr>
        <w:t>this</w:t>
      </w:r>
      <w:r w:rsidRPr="00B9479A">
        <w:rPr>
          <w:rFonts w:ascii="Arial" w:hAnsi="Arial" w:cs="Arial"/>
          <w:sz w:val="20"/>
          <w:szCs w:val="20"/>
        </w:rPr>
        <w:t xml:space="preserve"> will void the</w:t>
      </w:r>
      <w:r w:rsidRPr="00B9479A">
        <w:rPr>
          <w:rFonts w:ascii="Arial" w:eastAsia="Microsoft YaHei" w:hAnsi="Arial" w:cs="Arial"/>
          <w:sz w:val="20"/>
          <w:szCs w:val="20"/>
        </w:rPr>
        <w:t xml:space="preserve"> warranty. </w:t>
      </w:r>
      <w:r w:rsidRPr="00B9479A">
        <w:rPr>
          <w:rFonts w:ascii="Arial" w:hAnsi="Arial" w:cs="Arial"/>
          <w:kern w:val="0"/>
          <w:sz w:val="20"/>
          <w:szCs w:val="20"/>
        </w:rPr>
        <w:t>Contact your dealer to service this equipment if necessary</w:t>
      </w:r>
      <w:r w:rsidR="00D52978" w:rsidRPr="00B9479A">
        <w:rPr>
          <w:rFonts w:ascii="Arial" w:hAnsi="Arial" w:cs="Arial"/>
          <w:kern w:val="0"/>
          <w:sz w:val="20"/>
          <w:szCs w:val="20"/>
        </w:rPr>
        <w:t>.</w:t>
      </w:r>
    </w:p>
    <w:p w14:paraId="15201B37" w14:textId="77777777" w:rsidR="00012C28" w:rsidRPr="00B9479A" w:rsidRDefault="008B58DD" w:rsidP="002635E6">
      <w:pPr>
        <w:numPr>
          <w:ilvl w:val="0"/>
          <w:numId w:val="14"/>
        </w:numPr>
        <w:ind w:left="426" w:hanging="207"/>
        <w:rPr>
          <w:rFonts w:ascii="Arial" w:hAnsi="Arial" w:cs="Arial"/>
          <w:sz w:val="20"/>
          <w:szCs w:val="20"/>
        </w:rPr>
      </w:pPr>
      <w:r w:rsidRPr="00B9479A">
        <w:rPr>
          <w:rFonts w:ascii="Arial" w:hAnsi="Arial" w:cs="Arial"/>
          <w:sz w:val="20"/>
          <w:szCs w:val="20"/>
        </w:rPr>
        <w:t>Always unplug the system before cleaning</w:t>
      </w:r>
      <w:r w:rsidR="00B03828" w:rsidRPr="00B9479A">
        <w:rPr>
          <w:rFonts w:ascii="Arial" w:hAnsi="Arial" w:cs="Arial"/>
          <w:sz w:val="20"/>
          <w:szCs w:val="20"/>
        </w:rPr>
        <w:t xml:space="preserve"> it</w:t>
      </w:r>
      <w:r w:rsidRPr="00B9479A">
        <w:rPr>
          <w:rFonts w:ascii="Arial" w:hAnsi="Arial" w:cs="Arial"/>
          <w:sz w:val="20"/>
          <w:szCs w:val="20"/>
        </w:rPr>
        <w:t>. Use a soft damp cloth to clean the exterior. Do not use cleaning agents or abrasive materials as they will damage your unit.</w:t>
      </w:r>
    </w:p>
    <w:p w14:paraId="0BC0C93A" w14:textId="77777777" w:rsidR="00012C28" w:rsidRPr="00B9479A" w:rsidRDefault="00B03828" w:rsidP="002635E6">
      <w:pPr>
        <w:numPr>
          <w:ilvl w:val="0"/>
          <w:numId w:val="14"/>
        </w:numPr>
        <w:ind w:left="426" w:hanging="207"/>
        <w:rPr>
          <w:rFonts w:ascii="Arial" w:eastAsia="Microsoft YaHei" w:hAnsi="Arial" w:cs="Arial"/>
          <w:sz w:val="20"/>
          <w:szCs w:val="20"/>
        </w:rPr>
      </w:pPr>
      <w:bookmarkStart w:id="113" w:name="_Toc228608110"/>
      <w:bookmarkStart w:id="114" w:name="_Toc228788770"/>
      <w:bookmarkStart w:id="115" w:name="_Toc228848059"/>
      <w:bookmarkStart w:id="116" w:name="_Toc365382541"/>
      <w:bookmarkStart w:id="117" w:name="_Toc365383736"/>
      <w:bookmarkStart w:id="118" w:name="_Toc365383903"/>
      <w:bookmarkStart w:id="119" w:name="_Toc365383937"/>
      <w:bookmarkStart w:id="120" w:name="_Toc365384341"/>
      <w:r w:rsidRPr="00B9479A">
        <w:rPr>
          <w:rFonts w:ascii="Arial" w:hAnsi="Arial" w:cs="Arial"/>
          <w:sz w:val="20"/>
          <w:szCs w:val="20"/>
        </w:rPr>
        <w:t>Only use</w:t>
      </w:r>
      <w:r w:rsidRPr="00B9479A">
        <w:rPr>
          <w:rFonts w:ascii="Arial" w:eastAsia="Microsoft YaHei" w:hAnsi="Arial" w:cs="Arial"/>
          <w:sz w:val="20"/>
          <w:szCs w:val="20"/>
        </w:rPr>
        <w:t xml:space="preserve"> a compatible power adapter to charge</w:t>
      </w:r>
      <w:r w:rsidR="00EF1882" w:rsidRPr="00B9479A">
        <w:rPr>
          <w:rFonts w:ascii="Arial" w:eastAsia="Microsoft YaHei" w:hAnsi="Arial" w:cs="Arial"/>
          <w:sz w:val="20"/>
          <w:szCs w:val="20"/>
        </w:rPr>
        <w:t xml:space="preserve"> the</w:t>
      </w:r>
      <w:r w:rsidRPr="00B9479A">
        <w:rPr>
          <w:rFonts w:ascii="Arial" w:eastAsia="Microsoft YaHei" w:hAnsi="Arial" w:cs="Arial"/>
          <w:sz w:val="20"/>
          <w:szCs w:val="20"/>
        </w:rPr>
        <w:t xml:space="preserve"> device</w:t>
      </w:r>
      <w:r w:rsidR="008B58DD" w:rsidRPr="00B9479A">
        <w:rPr>
          <w:rFonts w:ascii="Arial" w:eastAsia="Microsoft YaHei" w:hAnsi="Arial" w:cs="Arial"/>
          <w:sz w:val="20"/>
          <w:szCs w:val="20"/>
        </w:rPr>
        <w:t>, otherwise it will damage the unit.</w:t>
      </w:r>
    </w:p>
    <w:p w14:paraId="24BB6EF2" w14:textId="77777777" w:rsidR="0055228F" w:rsidRPr="00B9479A" w:rsidRDefault="00156742" w:rsidP="00BD3686">
      <w:pPr>
        <w:pStyle w:val="Heading1"/>
        <w:rPr>
          <w:rFonts w:eastAsia="Microsoft YaHei" w:cs="Arial"/>
          <w:sz w:val="20"/>
          <w:szCs w:val="20"/>
        </w:rPr>
      </w:pPr>
      <w:bookmarkStart w:id="121" w:name="_Toc431457617"/>
      <w:bookmarkStart w:id="122" w:name="_Toc431457998"/>
      <w:bookmarkStart w:id="123" w:name="_Toc431804852"/>
      <w:bookmarkStart w:id="124" w:name="_Toc431805115"/>
      <w:bookmarkEnd w:id="113"/>
      <w:bookmarkEnd w:id="114"/>
      <w:bookmarkEnd w:id="115"/>
      <w:bookmarkEnd w:id="116"/>
      <w:bookmarkEnd w:id="117"/>
      <w:bookmarkEnd w:id="118"/>
      <w:bookmarkEnd w:id="119"/>
      <w:bookmarkEnd w:id="120"/>
      <w:r w:rsidRPr="00B9479A">
        <w:rPr>
          <w:rFonts w:eastAsia="Microsoft YaHei" w:cs="Arial"/>
          <w:sz w:val="20"/>
          <w:szCs w:val="20"/>
        </w:rPr>
        <w:t>6. T</w:t>
      </w:r>
      <w:r w:rsidR="008B58DD" w:rsidRPr="00B9479A">
        <w:rPr>
          <w:rFonts w:eastAsia="Microsoft YaHei" w:cs="Arial"/>
          <w:sz w:val="20"/>
          <w:szCs w:val="20"/>
        </w:rPr>
        <w:t>echnical Specifications</w:t>
      </w:r>
      <w:bookmarkEnd w:id="121"/>
      <w:bookmarkEnd w:id="122"/>
      <w:bookmarkEnd w:id="123"/>
      <w:bookmarkEnd w:id="124"/>
    </w:p>
    <w:p w14:paraId="459C0DC2"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kern w:val="0"/>
          <w:sz w:val="20"/>
          <w:szCs w:val="20"/>
          <w:lang w:val="en"/>
        </w:rPr>
        <w:t xml:space="preserve">3.5-inch </w:t>
      </w:r>
      <w:r w:rsidRPr="00B9479A">
        <w:rPr>
          <w:rFonts w:ascii="Arial" w:hAnsi="Arial" w:cs="Arial"/>
          <w:sz w:val="20"/>
          <w:szCs w:val="20"/>
        </w:rPr>
        <w:t>TFT LCD screen</w:t>
      </w:r>
    </w:p>
    <w:p w14:paraId="0EC8AF22"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2x -16x continuous zoom</w:t>
      </w:r>
    </w:p>
    <w:p w14:paraId="43F37528"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Focus: Auto</w:t>
      </w:r>
      <w:r w:rsidR="00C34A11" w:rsidRPr="00B9479A">
        <w:rPr>
          <w:rFonts w:ascii="Arial" w:hAnsi="Arial" w:cs="Arial"/>
          <w:sz w:val="20"/>
          <w:szCs w:val="20"/>
        </w:rPr>
        <w:t>-</w:t>
      </w:r>
      <w:r w:rsidRPr="00B9479A">
        <w:rPr>
          <w:rFonts w:ascii="Arial" w:hAnsi="Arial" w:cs="Arial"/>
          <w:sz w:val="20"/>
          <w:szCs w:val="20"/>
        </w:rPr>
        <w:t>focus</w:t>
      </w:r>
    </w:p>
    <w:p w14:paraId="6DE25625"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TV Out: PAL/NTSC</w:t>
      </w:r>
    </w:p>
    <w:p w14:paraId="1F0FC8BF"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lastRenderedPageBreak/>
        <w:t>Power saving mode: the unit will turn off automatically after inactivity for 3 minutes</w:t>
      </w:r>
    </w:p>
    <w:p w14:paraId="3B95123E" w14:textId="77777777" w:rsidR="0055228F" w:rsidRPr="00B9479A" w:rsidRDefault="00217038" w:rsidP="00BD3686">
      <w:pPr>
        <w:numPr>
          <w:ilvl w:val="0"/>
          <w:numId w:val="14"/>
        </w:numPr>
        <w:rPr>
          <w:rFonts w:ascii="Arial" w:hAnsi="Arial" w:cs="Arial"/>
          <w:sz w:val="20"/>
          <w:szCs w:val="20"/>
        </w:rPr>
      </w:pPr>
      <w:r w:rsidRPr="00B9479A">
        <w:rPr>
          <w:rFonts w:ascii="Arial" w:hAnsi="Arial" w:cs="Arial"/>
          <w:sz w:val="20"/>
          <w:szCs w:val="20"/>
        </w:rPr>
        <w:t>Writing stand</w:t>
      </w:r>
    </w:p>
    <w:p w14:paraId="60E9999B"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Fast reading with no blur</w:t>
      </w:r>
    </w:p>
    <w:p w14:paraId="7CB6BB47"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Charging time: About 3.5 hours</w:t>
      </w:r>
    </w:p>
    <w:p w14:paraId="093B892F"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 xml:space="preserve">Functions: Freeze image, </w:t>
      </w:r>
      <w:r w:rsidR="002164E9" w:rsidRPr="00B9479A">
        <w:rPr>
          <w:rFonts w:ascii="Arial" w:hAnsi="Arial" w:cs="Arial"/>
          <w:sz w:val="20"/>
          <w:szCs w:val="20"/>
        </w:rPr>
        <w:t>change</w:t>
      </w:r>
      <w:r w:rsidRPr="00B9479A">
        <w:rPr>
          <w:rFonts w:ascii="Arial" w:hAnsi="Arial" w:cs="Arial"/>
          <w:sz w:val="20"/>
          <w:szCs w:val="20"/>
        </w:rPr>
        <w:t xml:space="preserve"> color mode, </w:t>
      </w:r>
      <w:r w:rsidR="002164E9" w:rsidRPr="00B9479A">
        <w:rPr>
          <w:rFonts w:ascii="Arial" w:hAnsi="Arial" w:cs="Arial"/>
          <w:sz w:val="20"/>
          <w:szCs w:val="20"/>
        </w:rPr>
        <w:t>z</w:t>
      </w:r>
      <w:r w:rsidRPr="00B9479A">
        <w:rPr>
          <w:rFonts w:ascii="Arial" w:hAnsi="Arial" w:cs="Arial"/>
          <w:sz w:val="20"/>
          <w:szCs w:val="20"/>
        </w:rPr>
        <w:t xml:space="preserve">oom in/out </w:t>
      </w:r>
    </w:p>
    <w:p w14:paraId="4C0A8340"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Settings saved after power</w:t>
      </w:r>
      <w:r w:rsidR="002164E9" w:rsidRPr="00B9479A">
        <w:rPr>
          <w:rFonts w:ascii="Arial" w:hAnsi="Arial" w:cs="Arial"/>
          <w:sz w:val="20"/>
          <w:szCs w:val="20"/>
        </w:rPr>
        <w:t xml:space="preserve"> </w:t>
      </w:r>
      <w:r w:rsidRPr="00B9479A">
        <w:rPr>
          <w:rFonts w:ascii="Arial" w:hAnsi="Arial" w:cs="Arial"/>
          <w:sz w:val="20"/>
          <w:szCs w:val="20"/>
        </w:rPr>
        <w:t>off</w:t>
      </w:r>
    </w:p>
    <w:p w14:paraId="4A5A0A69"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 xml:space="preserve">Lighting function </w:t>
      </w:r>
    </w:p>
    <w:p w14:paraId="7B4E4804"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Battery level indicator</w:t>
      </w:r>
      <w:r w:rsidRPr="00B9479A">
        <w:rPr>
          <w:rFonts w:ascii="Arial" w:hAnsi="Arial" w:cs="Arial"/>
          <w:sz w:val="20"/>
          <w:szCs w:val="20"/>
        </w:rPr>
        <w:t>：</w:t>
      </w:r>
      <w:r w:rsidRPr="00B9479A">
        <w:rPr>
          <w:rFonts w:ascii="Arial" w:hAnsi="Arial" w:cs="Arial"/>
          <w:sz w:val="20"/>
          <w:szCs w:val="20"/>
        </w:rPr>
        <w:t>Positive</w:t>
      </w:r>
    </w:p>
    <w:p w14:paraId="052DB48C"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Lightweig</w:t>
      </w:r>
      <w:r w:rsidR="00E748F9" w:rsidRPr="00B9479A">
        <w:rPr>
          <w:rFonts w:ascii="Arial" w:hAnsi="Arial" w:cs="Arial"/>
          <w:sz w:val="20"/>
          <w:szCs w:val="20"/>
        </w:rPr>
        <w:t>ht design at 150 g</w:t>
      </w:r>
    </w:p>
    <w:p w14:paraId="45741256" w14:textId="77777777" w:rsidR="0055228F" w:rsidRPr="00B9479A" w:rsidRDefault="00E748F9" w:rsidP="00BD3686">
      <w:pPr>
        <w:numPr>
          <w:ilvl w:val="0"/>
          <w:numId w:val="14"/>
        </w:numPr>
        <w:rPr>
          <w:rFonts w:ascii="Arial" w:hAnsi="Arial" w:cs="Arial"/>
          <w:sz w:val="20"/>
          <w:szCs w:val="20"/>
        </w:rPr>
      </w:pPr>
      <w:r w:rsidRPr="00B9479A">
        <w:rPr>
          <w:rFonts w:ascii="Arial" w:hAnsi="Arial" w:cs="Arial"/>
          <w:sz w:val="20"/>
          <w:szCs w:val="20"/>
        </w:rPr>
        <w:t>8 high-contrast colo</w:t>
      </w:r>
      <w:r w:rsidR="0055228F" w:rsidRPr="00B9479A">
        <w:rPr>
          <w:rFonts w:ascii="Arial" w:hAnsi="Arial" w:cs="Arial"/>
          <w:sz w:val="20"/>
          <w:szCs w:val="20"/>
        </w:rPr>
        <w:t>r viewing modes</w:t>
      </w:r>
      <w:r w:rsidRPr="00B9479A">
        <w:rPr>
          <w:rFonts w:ascii="Arial" w:hAnsi="Arial" w:cs="Arial"/>
          <w:sz w:val="20"/>
          <w:szCs w:val="20"/>
        </w:rPr>
        <w:t xml:space="preserve"> </w:t>
      </w:r>
      <w:r w:rsidR="0055228F" w:rsidRPr="00B9479A">
        <w:rPr>
          <w:rFonts w:ascii="Arial" w:hAnsi="Arial" w:cs="Arial"/>
          <w:sz w:val="20"/>
          <w:szCs w:val="20"/>
        </w:rPr>
        <w:t xml:space="preserve">(3 favorite color modes) </w:t>
      </w:r>
    </w:p>
    <w:p w14:paraId="10F03EEB"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Battery: rechargeable lithium battery</w:t>
      </w:r>
      <w:r w:rsidR="00E748F9" w:rsidRPr="00B9479A">
        <w:rPr>
          <w:rFonts w:ascii="Arial" w:hAnsi="Arial" w:cs="Arial"/>
          <w:sz w:val="20"/>
          <w:szCs w:val="20"/>
        </w:rPr>
        <w:t xml:space="preserve"> with</w:t>
      </w:r>
      <w:r w:rsidRPr="00B9479A">
        <w:rPr>
          <w:rFonts w:ascii="Arial" w:hAnsi="Arial" w:cs="Arial"/>
          <w:sz w:val="20"/>
          <w:szCs w:val="20"/>
        </w:rPr>
        <w:t xml:space="preserve"> 4 hours </w:t>
      </w:r>
      <w:r w:rsidR="00E748F9" w:rsidRPr="00B9479A">
        <w:rPr>
          <w:rFonts w:ascii="Arial" w:hAnsi="Arial" w:cs="Arial"/>
          <w:sz w:val="20"/>
          <w:szCs w:val="20"/>
        </w:rPr>
        <w:t xml:space="preserve">of </w:t>
      </w:r>
      <w:r w:rsidRPr="00B9479A">
        <w:rPr>
          <w:rFonts w:ascii="Arial" w:hAnsi="Arial" w:cs="Arial"/>
          <w:sz w:val="20"/>
          <w:szCs w:val="20"/>
        </w:rPr>
        <w:t>continuous use</w:t>
      </w:r>
    </w:p>
    <w:p w14:paraId="6BAA7065" w14:textId="77777777" w:rsidR="0055228F" w:rsidRPr="00B9479A" w:rsidRDefault="0055228F" w:rsidP="00BD3686">
      <w:pPr>
        <w:numPr>
          <w:ilvl w:val="0"/>
          <w:numId w:val="14"/>
        </w:numPr>
        <w:rPr>
          <w:rFonts w:ascii="Arial" w:hAnsi="Arial" w:cs="Arial"/>
          <w:sz w:val="20"/>
          <w:szCs w:val="20"/>
        </w:rPr>
      </w:pPr>
      <w:r w:rsidRPr="00B9479A">
        <w:rPr>
          <w:rFonts w:ascii="Arial" w:hAnsi="Arial" w:cs="Arial"/>
          <w:sz w:val="20"/>
          <w:szCs w:val="20"/>
        </w:rPr>
        <w:t>Accessories: user manual, AC power adapter, short strap, protective case, video output cable</w:t>
      </w:r>
    </w:p>
    <w:p w14:paraId="04A6C749" w14:textId="4F512B02" w:rsidR="0055228F" w:rsidRPr="00B9479A" w:rsidRDefault="0055228F" w:rsidP="00BD3686">
      <w:pPr>
        <w:numPr>
          <w:ilvl w:val="0"/>
          <w:numId w:val="14"/>
        </w:numPr>
        <w:rPr>
          <w:rFonts w:ascii="Arial" w:eastAsia="Microsoft YaHei" w:hAnsi="Arial" w:cs="Arial"/>
          <w:b/>
          <w:sz w:val="20"/>
          <w:szCs w:val="20"/>
        </w:rPr>
      </w:pPr>
      <w:r w:rsidRPr="00B9479A">
        <w:rPr>
          <w:rFonts w:ascii="Arial" w:hAnsi="Arial" w:cs="Arial"/>
          <w:sz w:val="20"/>
          <w:szCs w:val="20"/>
        </w:rPr>
        <w:t>Operation and storage</w:t>
      </w:r>
      <w:r w:rsidRPr="00B9479A">
        <w:rPr>
          <w:rFonts w:ascii="Arial" w:hAnsi="Arial" w:cs="Arial"/>
          <w:kern w:val="0"/>
          <w:sz w:val="20"/>
          <w:szCs w:val="20"/>
          <w:lang w:val="en"/>
        </w:rPr>
        <w:t xml:space="preserve"> conditions: </w:t>
      </w:r>
      <w:r w:rsidRPr="00B9479A">
        <w:rPr>
          <w:rFonts w:ascii="Arial" w:hAnsi="Arial" w:cs="Arial"/>
          <w:kern w:val="0"/>
          <w:sz w:val="20"/>
          <w:szCs w:val="20"/>
          <w:lang w:val="en"/>
        </w:rPr>
        <w:lastRenderedPageBreak/>
        <w:t>Humidity</w:t>
      </w:r>
      <w:r w:rsidR="00154544" w:rsidRPr="00B9479A">
        <w:rPr>
          <w:rFonts w:ascii="Arial" w:hAnsi="Arial" w:cs="Arial"/>
          <w:kern w:val="0"/>
          <w:sz w:val="20"/>
          <w:szCs w:val="20"/>
          <w:lang w:val="en"/>
        </w:rPr>
        <w:t xml:space="preserve"> </w:t>
      </w:r>
      <w:r w:rsidRPr="00B9479A">
        <w:rPr>
          <w:rFonts w:ascii="Arial" w:hAnsi="Arial" w:cs="Arial"/>
          <w:kern w:val="0"/>
          <w:sz w:val="20"/>
          <w:szCs w:val="20"/>
          <w:lang w:val="en"/>
        </w:rPr>
        <w:t>&lt;</w:t>
      </w:r>
      <w:r w:rsidR="00154544" w:rsidRPr="00B9479A">
        <w:rPr>
          <w:rFonts w:ascii="Arial" w:hAnsi="Arial" w:cs="Arial"/>
          <w:kern w:val="0"/>
          <w:sz w:val="20"/>
          <w:szCs w:val="20"/>
          <w:lang w:val="en"/>
        </w:rPr>
        <w:t xml:space="preserve"> </w:t>
      </w:r>
      <w:r w:rsidRPr="00B9479A">
        <w:rPr>
          <w:rFonts w:ascii="Arial" w:hAnsi="Arial" w:cs="Arial"/>
          <w:kern w:val="0"/>
          <w:sz w:val="20"/>
          <w:szCs w:val="20"/>
          <w:lang w:val="en"/>
        </w:rPr>
        <w:t>70% Temperature:</w:t>
      </w:r>
      <w:r w:rsidR="00154544" w:rsidRPr="00B9479A">
        <w:rPr>
          <w:rFonts w:ascii="Arial" w:hAnsi="Arial" w:cs="Arial"/>
          <w:kern w:val="0"/>
          <w:sz w:val="20"/>
          <w:szCs w:val="20"/>
          <w:lang w:val="en"/>
        </w:rPr>
        <w:t> </w:t>
      </w:r>
      <w:r w:rsidRPr="00B9479A">
        <w:rPr>
          <w:rFonts w:ascii="Arial" w:hAnsi="Arial" w:cs="Arial"/>
          <w:kern w:val="0"/>
          <w:sz w:val="20"/>
          <w:szCs w:val="20"/>
          <w:lang w:val="en"/>
        </w:rPr>
        <w:t>10-40</w:t>
      </w:r>
      <w:r w:rsidR="00154544" w:rsidRPr="00B9479A">
        <w:rPr>
          <w:rFonts w:ascii="Arial" w:hAnsi="Arial" w:cs="Arial"/>
          <w:sz w:val="20"/>
          <w:szCs w:val="20"/>
        </w:rPr>
        <w:t>°C</w:t>
      </w:r>
    </w:p>
    <w:p w14:paraId="0D37E0EA" w14:textId="74A2058E" w:rsidR="00A4341A" w:rsidRPr="00B9479A" w:rsidRDefault="00D64896" w:rsidP="00BD3686">
      <w:pPr>
        <w:pStyle w:val="Heading1"/>
        <w:rPr>
          <w:rFonts w:eastAsia="Microsoft YaHei" w:cs="Arial"/>
          <w:sz w:val="20"/>
          <w:szCs w:val="20"/>
        </w:rPr>
      </w:pPr>
      <w:bookmarkStart w:id="125" w:name="_Toc431457618"/>
      <w:bookmarkStart w:id="126" w:name="_Toc431457999"/>
      <w:bookmarkStart w:id="127" w:name="_Toc431804853"/>
      <w:bookmarkStart w:id="128" w:name="_Toc431805116"/>
      <w:r w:rsidRPr="00B9479A">
        <w:rPr>
          <w:rFonts w:eastAsia="Microsoft YaHei" w:cs="Arial"/>
          <w:sz w:val="20"/>
          <w:szCs w:val="20"/>
        </w:rPr>
        <w:t>Warranty</w:t>
      </w:r>
      <w:bookmarkEnd w:id="125"/>
      <w:bookmarkEnd w:id="126"/>
      <w:bookmarkEnd w:id="127"/>
      <w:bookmarkEnd w:id="128"/>
    </w:p>
    <w:p w14:paraId="33BC169F" w14:textId="77777777" w:rsidR="00A4341A" w:rsidRPr="00B9479A" w:rsidRDefault="00D64896" w:rsidP="005374D5">
      <w:pPr>
        <w:numPr>
          <w:ilvl w:val="0"/>
          <w:numId w:val="14"/>
        </w:numPr>
        <w:rPr>
          <w:rFonts w:ascii="Arial" w:hAnsi="Arial" w:cs="Arial"/>
          <w:sz w:val="20"/>
          <w:szCs w:val="20"/>
        </w:rPr>
      </w:pPr>
      <w:r w:rsidRPr="00B9479A">
        <w:rPr>
          <w:rFonts w:ascii="Arial" w:hAnsi="Arial" w:cs="Arial"/>
          <w:sz w:val="20"/>
          <w:szCs w:val="20"/>
        </w:rPr>
        <w:t xml:space="preserve">Main </w:t>
      </w:r>
      <w:r w:rsidR="00154544" w:rsidRPr="00B9479A">
        <w:rPr>
          <w:rFonts w:ascii="Arial" w:hAnsi="Arial" w:cs="Arial"/>
          <w:sz w:val="20"/>
          <w:szCs w:val="20"/>
        </w:rPr>
        <w:t>case:</w:t>
      </w:r>
      <w:r w:rsidRPr="00B9479A">
        <w:rPr>
          <w:rFonts w:ascii="Arial" w:hAnsi="Arial" w:cs="Arial"/>
          <w:sz w:val="20"/>
          <w:szCs w:val="20"/>
        </w:rPr>
        <w:t xml:space="preserve"> one year</w:t>
      </w:r>
    </w:p>
    <w:p w14:paraId="51BCB2A5" w14:textId="77777777" w:rsidR="00A4341A" w:rsidRPr="00B9479A" w:rsidRDefault="000B73A6" w:rsidP="005374D5">
      <w:pPr>
        <w:numPr>
          <w:ilvl w:val="0"/>
          <w:numId w:val="14"/>
        </w:numPr>
        <w:rPr>
          <w:rFonts w:ascii="Arial" w:hAnsi="Arial" w:cs="Arial"/>
          <w:sz w:val="20"/>
          <w:szCs w:val="20"/>
        </w:rPr>
      </w:pPr>
      <w:r w:rsidRPr="00B9479A">
        <w:rPr>
          <w:rFonts w:ascii="Arial" w:hAnsi="Arial" w:cs="Arial"/>
          <w:sz w:val="20"/>
          <w:szCs w:val="20"/>
        </w:rPr>
        <w:t>Power adapter and accessories</w:t>
      </w:r>
      <w:r w:rsidR="00154544" w:rsidRPr="00B9479A">
        <w:rPr>
          <w:rFonts w:ascii="Arial" w:hAnsi="Arial" w:cs="Arial"/>
          <w:sz w:val="20"/>
          <w:szCs w:val="20"/>
        </w:rPr>
        <w:t>:</w:t>
      </w:r>
      <w:r w:rsidR="004A30B5" w:rsidRPr="00B9479A">
        <w:rPr>
          <w:rFonts w:ascii="Arial" w:hAnsi="Arial" w:cs="Arial"/>
          <w:sz w:val="20"/>
          <w:szCs w:val="20"/>
        </w:rPr>
        <w:t xml:space="preserve"> one year</w:t>
      </w:r>
    </w:p>
    <w:p w14:paraId="086387AE" w14:textId="77777777" w:rsidR="00985D82" w:rsidRDefault="00154544" w:rsidP="005374D5">
      <w:pPr>
        <w:numPr>
          <w:ilvl w:val="0"/>
          <w:numId w:val="14"/>
        </w:numPr>
        <w:rPr>
          <w:rFonts w:ascii="Arial" w:hAnsi="Arial" w:cs="Arial"/>
          <w:sz w:val="20"/>
          <w:szCs w:val="20"/>
        </w:rPr>
        <w:sectPr w:rsidR="00985D82" w:rsidSect="00817CA3">
          <w:type w:val="continuous"/>
          <w:pgSz w:w="5103" w:h="7371"/>
          <w:pgMar w:top="340" w:right="340" w:bottom="340" w:left="340" w:header="284" w:footer="284" w:gutter="0"/>
          <w:pgNumType w:start="1"/>
          <w:cols w:space="720"/>
          <w:docGrid w:type="lines" w:linePitch="312"/>
        </w:sectPr>
      </w:pPr>
      <w:r w:rsidRPr="00B9479A">
        <w:rPr>
          <w:rFonts w:ascii="Arial" w:hAnsi="Arial" w:cs="Arial"/>
          <w:sz w:val="20"/>
          <w:szCs w:val="20"/>
        </w:rPr>
        <w:t>If you encounter any problems</w:t>
      </w:r>
      <w:r w:rsidR="000B73A6" w:rsidRPr="00B9479A">
        <w:rPr>
          <w:rFonts w:ascii="Arial" w:hAnsi="Arial" w:cs="Arial"/>
          <w:sz w:val="20"/>
          <w:szCs w:val="20"/>
        </w:rPr>
        <w:t xml:space="preserve">, please contact </w:t>
      </w:r>
      <w:r w:rsidR="004A30B5" w:rsidRPr="00B9479A">
        <w:rPr>
          <w:rFonts w:ascii="Arial" w:hAnsi="Arial" w:cs="Arial"/>
          <w:sz w:val="20"/>
          <w:szCs w:val="20"/>
        </w:rPr>
        <w:t xml:space="preserve">the </w:t>
      </w:r>
      <w:r w:rsidR="000B73A6" w:rsidRPr="00B9479A">
        <w:rPr>
          <w:rFonts w:ascii="Arial" w:hAnsi="Arial" w:cs="Arial"/>
          <w:sz w:val="20"/>
          <w:szCs w:val="20"/>
        </w:rPr>
        <w:t xml:space="preserve">after-sale service. </w:t>
      </w:r>
      <w:r w:rsidRPr="00B9479A">
        <w:rPr>
          <w:rFonts w:ascii="Arial" w:hAnsi="Arial" w:cs="Arial"/>
          <w:sz w:val="20"/>
          <w:szCs w:val="20"/>
        </w:rPr>
        <w:t xml:space="preserve">If you are unable to solve the issue </w:t>
      </w:r>
      <w:r w:rsidR="000B73A6" w:rsidRPr="00B9479A">
        <w:rPr>
          <w:rFonts w:ascii="Arial" w:hAnsi="Arial" w:cs="Arial"/>
          <w:sz w:val="20"/>
          <w:szCs w:val="20"/>
        </w:rPr>
        <w:t>by yourself, please read</w:t>
      </w:r>
      <w:r w:rsidR="00E53AB2" w:rsidRPr="00B9479A">
        <w:rPr>
          <w:rFonts w:ascii="Arial" w:hAnsi="Arial" w:cs="Arial"/>
          <w:sz w:val="20"/>
          <w:szCs w:val="20"/>
        </w:rPr>
        <w:t xml:space="preserve"> the warranty card</w:t>
      </w:r>
      <w:r w:rsidR="000B73A6" w:rsidRPr="00B9479A">
        <w:rPr>
          <w:rFonts w:ascii="Arial" w:hAnsi="Arial" w:cs="Arial"/>
          <w:sz w:val="20"/>
          <w:szCs w:val="20"/>
        </w:rPr>
        <w:t xml:space="preserve"> carefully and </w:t>
      </w:r>
      <w:r w:rsidRPr="00B9479A">
        <w:rPr>
          <w:rFonts w:ascii="Arial" w:hAnsi="Arial" w:cs="Arial"/>
          <w:sz w:val="20"/>
          <w:szCs w:val="20"/>
        </w:rPr>
        <w:t>mail</w:t>
      </w:r>
      <w:r w:rsidR="00E53AB2" w:rsidRPr="00B9479A">
        <w:rPr>
          <w:rFonts w:ascii="Arial" w:hAnsi="Arial" w:cs="Arial"/>
          <w:sz w:val="20"/>
          <w:szCs w:val="20"/>
        </w:rPr>
        <w:t xml:space="preserve"> us</w:t>
      </w:r>
      <w:r w:rsidRPr="00B9479A">
        <w:rPr>
          <w:rFonts w:ascii="Arial" w:hAnsi="Arial" w:cs="Arial"/>
          <w:sz w:val="20"/>
          <w:szCs w:val="20"/>
        </w:rPr>
        <w:t xml:space="preserve"> </w:t>
      </w:r>
      <w:r w:rsidR="000B73A6" w:rsidRPr="00B9479A">
        <w:rPr>
          <w:rFonts w:ascii="Arial" w:hAnsi="Arial" w:cs="Arial"/>
          <w:sz w:val="20"/>
          <w:szCs w:val="20"/>
        </w:rPr>
        <w:t>the unit with the card</w:t>
      </w:r>
      <w:r w:rsidR="00E53AB2" w:rsidRPr="00B9479A">
        <w:rPr>
          <w:rFonts w:ascii="Arial" w:hAnsi="Arial" w:cs="Arial"/>
          <w:sz w:val="20"/>
          <w:szCs w:val="20"/>
        </w:rPr>
        <w:t>.</w:t>
      </w:r>
      <w:r w:rsidR="000B73A6" w:rsidRPr="00B9479A">
        <w:rPr>
          <w:rFonts w:ascii="Arial" w:hAnsi="Arial" w:cs="Arial"/>
          <w:sz w:val="20"/>
          <w:szCs w:val="20"/>
        </w:rPr>
        <w:t xml:space="preserve"> </w:t>
      </w:r>
      <w:r w:rsidR="00E53AB2" w:rsidRPr="00B9479A">
        <w:rPr>
          <w:rFonts w:ascii="Arial" w:hAnsi="Arial" w:cs="Arial"/>
          <w:sz w:val="20"/>
          <w:szCs w:val="20"/>
        </w:rPr>
        <w:t>We will get back to you once we receive the unit</w:t>
      </w:r>
      <w:r w:rsidR="000B73A6" w:rsidRPr="00B9479A">
        <w:rPr>
          <w:rFonts w:ascii="Arial" w:hAnsi="Arial" w:cs="Arial"/>
          <w:sz w:val="20"/>
          <w:szCs w:val="20"/>
        </w:rPr>
        <w:t>.</w:t>
      </w:r>
    </w:p>
    <w:p w14:paraId="4F1E3876" w14:textId="3940DCCD" w:rsidR="005374D5" w:rsidRDefault="005374D5" w:rsidP="00985D82">
      <w:pPr>
        <w:ind w:left="720"/>
        <w:rPr>
          <w:rFonts w:ascii="Arial" w:hAnsi="Arial" w:cs="Arial"/>
          <w:sz w:val="20"/>
          <w:szCs w:val="20"/>
        </w:rPr>
      </w:pPr>
    </w:p>
    <w:p w14:paraId="66053527" w14:textId="1C52EB33" w:rsidR="000F7152" w:rsidRPr="00B9479A" w:rsidRDefault="005374D5" w:rsidP="005374D5">
      <w:pPr>
        <w:ind w:left="720"/>
        <w:rPr>
          <w:rFonts w:ascii="Arial" w:hAnsi="Arial" w:cs="Arial"/>
          <w:sz w:val="20"/>
          <w:szCs w:val="20"/>
        </w:rPr>
      </w:pPr>
      <w:r>
        <w:rPr>
          <w:rFonts w:ascii="Arial" w:hAnsi="Arial" w:cs="Arial"/>
          <w:sz w:val="20"/>
          <w:szCs w:val="20"/>
        </w:rPr>
        <w:br w:type="page"/>
      </w:r>
      <w:r>
        <w:rPr>
          <w:rFonts w:ascii="Arial" w:hAnsi="Arial" w:cs="Arial"/>
          <w:sz w:val="20"/>
          <w:szCs w:val="20"/>
        </w:rPr>
        <w:lastRenderedPageBreak/>
        <w:br w:type="page"/>
      </w:r>
      <w:r>
        <w:rPr>
          <w:rFonts w:ascii="Arial" w:hAnsi="Arial" w:cs="Arial"/>
          <w:sz w:val="20"/>
          <w:szCs w:val="20"/>
        </w:rPr>
        <w:lastRenderedPageBreak/>
        <w:br w:type="page"/>
      </w:r>
    </w:p>
    <w:p w14:paraId="5568DC82" w14:textId="1202D5BB" w:rsidR="00A025C1" w:rsidRPr="00B9479A" w:rsidRDefault="000F7152" w:rsidP="00BD3686">
      <w:pPr>
        <w:rPr>
          <w:rFonts w:ascii="Arial" w:hAnsi="Arial" w:cs="Arial"/>
          <w:color w:val="000000"/>
          <w:sz w:val="20"/>
          <w:szCs w:val="20"/>
        </w:rPr>
      </w:pPr>
      <w:r w:rsidRPr="00B9479A">
        <w:rPr>
          <w:rFonts w:ascii="Arial" w:hAnsi="Arial" w:cs="Arial"/>
          <w:sz w:val="20"/>
          <w:szCs w:val="20"/>
        </w:rPr>
        <w:br w:type="page"/>
      </w:r>
      <w:r w:rsidR="0029260C">
        <w:rPr>
          <w:noProof/>
          <w:sz w:val="20"/>
          <w:szCs w:val="20"/>
        </w:rPr>
        <w:lastRenderedPageBreak/>
        <w:pict w14:anchorId="5EEBAAC3">
          <v:shape id="_x0000_s1114" type="#_x0000_t75" style="position:absolute;left:0;text-align:left;margin-left:-20.65pt;margin-top:-51.4pt;width:257.75pt;height:396.65pt;z-index:-2;mso-position-horizontal-relative:text;mso-position-vertical-relative:text;mso-width-relative:margin;mso-height-relative:margin">
            <v:imagedata r:id="rId28" o:title="UG_BACKCOVER_Nomad3-EN"/>
          </v:shape>
        </w:pict>
      </w:r>
    </w:p>
    <w:sectPr w:rsidR="00A025C1" w:rsidRPr="00B9479A" w:rsidSect="00817CA3">
      <w:headerReference w:type="default" r:id="rId29"/>
      <w:footerReference w:type="default" r:id="rId30"/>
      <w:type w:val="continuous"/>
      <w:pgSz w:w="5103" w:h="7371"/>
      <w:pgMar w:top="340" w:right="340" w:bottom="340" w:left="340" w:header="284" w:footer="284"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E824B" w14:textId="77777777" w:rsidR="0029260C" w:rsidRDefault="0029260C">
      <w:r>
        <w:separator/>
      </w:r>
    </w:p>
  </w:endnote>
  <w:endnote w:type="continuationSeparator" w:id="0">
    <w:p w14:paraId="373D9637" w14:textId="77777777" w:rsidR="0029260C" w:rsidRDefault="0029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8B06" w14:textId="77777777" w:rsidR="00817CA3" w:rsidRDefault="00817CA3">
    <w:pPr>
      <w:pStyle w:val="Footer"/>
      <w:jc w:val="center"/>
    </w:pPr>
    <w:r>
      <w:fldChar w:fldCharType="begin"/>
    </w:r>
    <w:r>
      <w:instrText xml:space="preserve"> PAGE   \* MERGEFORMAT </w:instrText>
    </w:r>
    <w:r>
      <w:fldChar w:fldCharType="separate"/>
    </w:r>
    <w:r w:rsidR="00201F44">
      <w:rPr>
        <w:noProof/>
      </w:rPr>
      <w:t>9</w:t>
    </w:r>
    <w:r>
      <w:rPr>
        <w:noProof/>
      </w:rPr>
      <w:fldChar w:fldCharType="end"/>
    </w:r>
  </w:p>
  <w:p w14:paraId="2369162F" w14:textId="77777777" w:rsidR="00817CA3" w:rsidRDefault="00817C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6F19" w14:textId="7EE806D5" w:rsidR="003A48F7" w:rsidRDefault="003A48F7">
    <w:pPr>
      <w:pStyle w:val="Footer"/>
      <w:jc w:val="center"/>
    </w:pPr>
  </w:p>
  <w:p w14:paraId="6EE9156E" w14:textId="77777777" w:rsidR="003A48F7" w:rsidRDefault="003A4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765FB" w14:textId="77777777" w:rsidR="0029260C" w:rsidRDefault="0029260C">
      <w:r>
        <w:separator/>
      </w:r>
    </w:p>
  </w:footnote>
  <w:footnote w:type="continuationSeparator" w:id="0">
    <w:p w14:paraId="210820C2" w14:textId="77777777" w:rsidR="0029260C" w:rsidRDefault="00292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B3A38" w14:textId="77777777" w:rsidR="005374D5" w:rsidRDefault="005374D5" w:rsidP="005374D5">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339A" w14:textId="03D803D1" w:rsidR="005374D5" w:rsidRPr="00DD1BC9" w:rsidRDefault="005201C8" w:rsidP="00B43846">
    <w:pPr>
      <w:pStyle w:val="Header"/>
      <w:jc w:val="both"/>
      <w:rPr>
        <w:rFonts w:ascii="Arial" w:hAnsi="Arial" w:cs="Arial"/>
        <w:sz w:val="28"/>
        <w:szCs w:val="28"/>
        <w:lang w:val="fr-CA"/>
      </w:rPr>
    </w:pPr>
    <w:proofErr w:type="spellStart"/>
    <w:proofErr w:type="gramStart"/>
    <w:r>
      <w:rPr>
        <w:rFonts w:ascii="Arial" w:hAnsi="Arial" w:cs="Arial"/>
        <w:sz w:val="28"/>
        <w:szCs w:val="28"/>
        <w:lang w:val="fr-CA"/>
      </w:rPr>
      <w:t>explorē</w:t>
    </w:r>
    <w:proofErr w:type="spellEnd"/>
    <w:proofErr w:type="gramEnd"/>
    <w:r>
      <w:rPr>
        <w:rFonts w:ascii="Arial" w:hAnsi="Arial" w:cs="Arial"/>
        <w:sz w:val="28"/>
        <w:szCs w:val="28"/>
        <w:lang w:val="fr-CA"/>
      </w:rPr>
      <w:t xml:space="preserve">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1167F" w14:textId="2911ECEA" w:rsidR="00985D82" w:rsidRPr="00DD1BC9" w:rsidRDefault="00985D82" w:rsidP="00985D82">
    <w:pPr>
      <w:pStyle w:val="Header"/>
      <w:pBdr>
        <w:bottom w:val="none" w:sz="0" w:space="0" w:color="auto"/>
      </w:pBdr>
      <w:jc w:val="both"/>
      <w:rPr>
        <w:rFonts w:ascii="Arial" w:hAnsi="Arial" w:cs="Arial"/>
        <w:sz w:val="28"/>
        <w:szCs w:val="28"/>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000C"/>
    <w:multiLevelType w:val="multilevel"/>
    <w:tmpl w:val="000000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0000011"/>
    <w:multiLevelType w:val="multilevel"/>
    <w:tmpl w:val="000000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0000021"/>
    <w:multiLevelType w:val="singleLevel"/>
    <w:tmpl w:val="00000021"/>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B974D92"/>
    <w:multiLevelType w:val="hybridMultilevel"/>
    <w:tmpl w:val="62A4A11A"/>
    <w:lvl w:ilvl="0" w:tplc="0C0C0001">
      <w:start w:val="1"/>
      <w:numFmt w:val="bullet"/>
      <w:lvlText w:val=""/>
      <w:lvlJc w:val="left"/>
      <w:pPr>
        <w:ind w:left="720" w:hanging="360"/>
      </w:pPr>
      <w:rPr>
        <w:rFonts w:ascii="Symbol" w:hAnsi="Symbol" w:hint="default"/>
      </w:rPr>
    </w:lvl>
    <w:lvl w:ilvl="1" w:tplc="EE0E0DB8">
      <w:numFmt w:val="bullet"/>
      <w:lvlText w:val="-"/>
      <w:lvlJc w:val="left"/>
      <w:pPr>
        <w:ind w:left="1440" w:hanging="360"/>
      </w:pPr>
      <w:rPr>
        <w:rFonts w:ascii="Arial" w:eastAsia="SimSun"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EB1656"/>
    <w:multiLevelType w:val="multilevel"/>
    <w:tmpl w:val="68CA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45678"/>
    <w:multiLevelType w:val="hybridMultilevel"/>
    <w:tmpl w:val="E1CA87A6"/>
    <w:lvl w:ilvl="0" w:tplc="04090001">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DC569E1"/>
    <w:multiLevelType w:val="hybridMultilevel"/>
    <w:tmpl w:val="7B027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1674482"/>
    <w:multiLevelType w:val="hybridMultilevel"/>
    <w:tmpl w:val="7E7A83C4"/>
    <w:lvl w:ilvl="0" w:tplc="B17A056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EED280D"/>
    <w:multiLevelType w:val="hybridMultilevel"/>
    <w:tmpl w:val="8C74C0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940DF6"/>
    <w:multiLevelType w:val="hybridMultilevel"/>
    <w:tmpl w:val="CBFC34F6"/>
    <w:lvl w:ilvl="0" w:tplc="F5904544">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326C57"/>
    <w:multiLevelType w:val="singleLevel"/>
    <w:tmpl w:val="53326C57"/>
    <w:lvl w:ilvl="0">
      <w:start w:val="1"/>
      <w:numFmt w:val="bullet"/>
      <w:lvlText w:val=""/>
      <w:lvlJc w:val="left"/>
      <w:pPr>
        <w:tabs>
          <w:tab w:val="num" w:pos="420"/>
        </w:tabs>
        <w:ind w:left="420" w:hanging="420"/>
      </w:pPr>
      <w:rPr>
        <w:rFonts w:ascii="Wingdings" w:hAnsi="Wingdings" w:hint="default"/>
      </w:rPr>
    </w:lvl>
  </w:abstractNum>
  <w:abstractNum w:abstractNumId="12" w15:restartNumberingAfterBreak="0">
    <w:nsid w:val="56357D93"/>
    <w:multiLevelType w:val="hybridMultilevel"/>
    <w:tmpl w:val="75442E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A7863DE"/>
    <w:multiLevelType w:val="hybridMultilevel"/>
    <w:tmpl w:val="2B26BC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17643C2"/>
    <w:multiLevelType w:val="hybridMultilevel"/>
    <w:tmpl w:val="5F04B670"/>
    <w:lvl w:ilvl="0" w:tplc="0C0C0001">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FCE0F08"/>
    <w:multiLevelType w:val="hybridMultilevel"/>
    <w:tmpl w:val="15ACC916"/>
    <w:lvl w:ilvl="0" w:tplc="D5E8BB1E">
      <w:start w:val="1"/>
      <w:numFmt w:val="bullet"/>
      <w:lvlText w:val=""/>
      <w:lvlJc w:val="left"/>
      <w:pPr>
        <w:ind w:left="720" w:hanging="360"/>
      </w:pPr>
      <w:rPr>
        <w:rFonts w:ascii="Arial" w:hAnsi="Arial" w:cs="Aria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81B6736"/>
    <w:multiLevelType w:val="hybridMultilevel"/>
    <w:tmpl w:val="BEC03B6E"/>
    <w:lvl w:ilvl="0" w:tplc="D5E8BB1E">
      <w:start w:val="1"/>
      <w:numFmt w:val="bullet"/>
      <w:lvlText w:val=""/>
      <w:lvlJc w:val="left"/>
      <w:pPr>
        <w:ind w:left="720" w:hanging="360"/>
      </w:pPr>
      <w:rPr>
        <w:rFonts w:ascii="Arial" w:hAnsi="Arial" w:cs="Aria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A387725"/>
    <w:multiLevelType w:val="hybridMultilevel"/>
    <w:tmpl w:val="20F26A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FC87952"/>
    <w:multiLevelType w:val="hybridMultilevel"/>
    <w:tmpl w:val="84E844DE"/>
    <w:lvl w:ilvl="0" w:tplc="24D2E1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3"/>
  </w:num>
  <w:num w:numId="4">
    <w:abstractNumId w:val="11"/>
  </w:num>
  <w:num w:numId="5">
    <w:abstractNumId w:val="2"/>
  </w:num>
  <w:num w:numId="6">
    <w:abstractNumId w:val="1"/>
  </w:num>
  <w:num w:numId="7">
    <w:abstractNumId w:val="18"/>
  </w:num>
  <w:num w:numId="8">
    <w:abstractNumId w:val="5"/>
  </w:num>
  <w:num w:numId="9">
    <w:abstractNumId w:val="10"/>
  </w:num>
  <w:num w:numId="10">
    <w:abstractNumId w:val="13"/>
  </w:num>
  <w:num w:numId="11">
    <w:abstractNumId w:val="7"/>
  </w:num>
  <w:num w:numId="12">
    <w:abstractNumId w:val="17"/>
  </w:num>
  <w:num w:numId="13">
    <w:abstractNumId w:val="8"/>
  </w:num>
  <w:num w:numId="14">
    <w:abstractNumId w:val="4"/>
  </w:num>
  <w:num w:numId="15">
    <w:abstractNumId w:val="9"/>
  </w:num>
  <w:num w:numId="16">
    <w:abstractNumId w:val="12"/>
  </w:num>
  <w:num w:numId="17">
    <w:abstractNumId w:val="15"/>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2C28"/>
    <w:rsid w:val="00002CB7"/>
    <w:rsid w:val="00012C28"/>
    <w:rsid w:val="00036F00"/>
    <w:rsid w:val="00051C6F"/>
    <w:rsid w:val="00083443"/>
    <w:rsid w:val="000834EF"/>
    <w:rsid w:val="00086F5B"/>
    <w:rsid w:val="00090994"/>
    <w:rsid w:val="000939F9"/>
    <w:rsid w:val="000B03FD"/>
    <w:rsid w:val="000B73A6"/>
    <w:rsid w:val="000C333C"/>
    <w:rsid w:val="000D1A97"/>
    <w:rsid w:val="000F7152"/>
    <w:rsid w:val="00115C4C"/>
    <w:rsid w:val="00141E56"/>
    <w:rsid w:val="00143F4E"/>
    <w:rsid w:val="00154544"/>
    <w:rsid w:val="00156742"/>
    <w:rsid w:val="00185C58"/>
    <w:rsid w:val="00187F04"/>
    <w:rsid w:val="001933EC"/>
    <w:rsid w:val="001D0DFE"/>
    <w:rsid w:val="001E5F62"/>
    <w:rsid w:val="00201F44"/>
    <w:rsid w:val="00206963"/>
    <w:rsid w:val="00213937"/>
    <w:rsid w:val="002164E9"/>
    <w:rsid w:val="00217038"/>
    <w:rsid w:val="00220483"/>
    <w:rsid w:val="00224E60"/>
    <w:rsid w:val="0023387C"/>
    <w:rsid w:val="0024603D"/>
    <w:rsid w:val="002635E6"/>
    <w:rsid w:val="0029260C"/>
    <w:rsid w:val="002A09D4"/>
    <w:rsid w:val="002B6FCC"/>
    <w:rsid w:val="002C13A3"/>
    <w:rsid w:val="002E72FC"/>
    <w:rsid w:val="002F3876"/>
    <w:rsid w:val="00307F07"/>
    <w:rsid w:val="003106E2"/>
    <w:rsid w:val="00315D3B"/>
    <w:rsid w:val="003223CA"/>
    <w:rsid w:val="00341DEF"/>
    <w:rsid w:val="00347891"/>
    <w:rsid w:val="00351680"/>
    <w:rsid w:val="00361700"/>
    <w:rsid w:val="00364073"/>
    <w:rsid w:val="00367FF0"/>
    <w:rsid w:val="003766FE"/>
    <w:rsid w:val="00385FE2"/>
    <w:rsid w:val="003865B6"/>
    <w:rsid w:val="003A3520"/>
    <w:rsid w:val="003A48F7"/>
    <w:rsid w:val="003F1079"/>
    <w:rsid w:val="003F6CDE"/>
    <w:rsid w:val="0040370C"/>
    <w:rsid w:val="00407BC3"/>
    <w:rsid w:val="004471C8"/>
    <w:rsid w:val="00447F26"/>
    <w:rsid w:val="0047051F"/>
    <w:rsid w:val="004856EE"/>
    <w:rsid w:val="004874D8"/>
    <w:rsid w:val="00493FEB"/>
    <w:rsid w:val="004A30B5"/>
    <w:rsid w:val="004A737D"/>
    <w:rsid w:val="004B3C80"/>
    <w:rsid w:val="004E0A1A"/>
    <w:rsid w:val="005201C8"/>
    <w:rsid w:val="005374D5"/>
    <w:rsid w:val="005411D1"/>
    <w:rsid w:val="0055228F"/>
    <w:rsid w:val="005703B8"/>
    <w:rsid w:val="00572B8B"/>
    <w:rsid w:val="005937E2"/>
    <w:rsid w:val="005A0CF9"/>
    <w:rsid w:val="005A3606"/>
    <w:rsid w:val="0060399D"/>
    <w:rsid w:val="00616BAC"/>
    <w:rsid w:val="00620969"/>
    <w:rsid w:val="00636E6D"/>
    <w:rsid w:val="00640615"/>
    <w:rsid w:val="00646729"/>
    <w:rsid w:val="00660F78"/>
    <w:rsid w:val="0066630D"/>
    <w:rsid w:val="00681D87"/>
    <w:rsid w:val="006B261E"/>
    <w:rsid w:val="006E124A"/>
    <w:rsid w:val="006F5281"/>
    <w:rsid w:val="006F61F6"/>
    <w:rsid w:val="006F79EF"/>
    <w:rsid w:val="0071223C"/>
    <w:rsid w:val="00713764"/>
    <w:rsid w:val="00737AB9"/>
    <w:rsid w:val="00771DE3"/>
    <w:rsid w:val="007B0B90"/>
    <w:rsid w:val="007C4303"/>
    <w:rsid w:val="007E1F91"/>
    <w:rsid w:val="007F0CF7"/>
    <w:rsid w:val="007F7882"/>
    <w:rsid w:val="00804543"/>
    <w:rsid w:val="0081166B"/>
    <w:rsid w:val="0081488B"/>
    <w:rsid w:val="00815494"/>
    <w:rsid w:val="00817CA3"/>
    <w:rsid w:val="00822D1D"/>
    <w:rsid w:val="00824F5B"/>
    <w:rsid w:val="008303CA"/>
    <w:rsid w:val="00832DC2"/>
    <w:rsid w:val="008451CC"/>
    <w:rsid w:val="008506BA"/>
    <w:rsid w:val="00856D97"/>
    <w:rsid w:val="00887942"/>
    <w:rsid w:val="008B58DD"/>
    <w:rsid w:val="008D4F85"/>
    <w:rsid w:val="008D60A3"/>
    <w:rsid w:val="00900428"/>
    <w:rsid w:val="00922E3F"/>
    <w:rsid w:val="0093018A"/>
    <w:rsid w:val="00944EE7"/>
    <w:rsid w:val="00947A30"/>
    <w:rsid w:val="00961C86"/>
    <w:rsid w:val="009661ED"/>
    <w:rsid w:val="00985D82"/>
    <w:rsid w:val="009925A8"/>
    <w:rsid w:val="009B21A9"/>
    <w:rsid w:val="009D3CAE"/>
    <w:rsid w:val="009E3B88"/>
    <w:rsid w:val="009F7CA1"/>
    <w:rsid w:val="00A025C1"/>
    <w:rsid w:val="00A11EEC"/>
    <w:rsid w:val="00A14521"/>
    <w:rsid w:val="00A32EE8"/>
    <w:rsid w:val="00A4341A"/>
    <w:rsid w:val="00A5770B"/>
    <w:rsid w:val="00A62277"/>
    <w:rsid w:val="00A70775"/>
    <w:rsid w:val="00A850B9"/>
    <w:rsid w:val="00AC6390"/>
    <w:rsid w:val="00AD2464"/>
    <w:rsid w:val="00AD6A13"/>
    <w:rsid w:val="00AE117A"/>
    <w:rsid w:val="00B03828"/>
    <w:rsid w:val="00B05E83"/>
    <w:rsid w:val="00B06586"/>
    <w:rsid w:val="00B304C7"/>
    <w:rsid w:val="00B31479"/>
    <w:rsid w:val="00B43846"/>
    <w:rsid w:val="00B55A05"/>
    <w:rsid w:val="00B6002C"/>
    <w:rsid w:val="00B6139F"/>
    <w:rsid w:val="00B63271"/>
    <w:rsid w:val="00B74401"/>
    <w:rsid w:val="00B87DA4"/>
    <w:rsid w:val="00B9479A"/>
    <w:rsid w:val="00BB18FE"/>
    <w:rsid w:val="00BD3686"/>
    <w:rsid w:val="00BE750C"/>
    <w:rsid w:val="00BF7FEF"/>
    <w:rsid w:val="00C00DC0"/>
    <w:rsid w:val="00C202DD"/>
    <w:rsid w:val="00C34A11"/>
    <w:rsid w:val="00C41940"/>
    <w:rsid w:val="00C6092B"/>
    <w:rsid w:val="00C652A6"/>
    <w:rsid w:val="00C7087D"/>
    <w:rsid w:val="00C83194"/>
    <w:rsid w:val="00CA1954"/>
    <w:rsid w:val="00CB5765"/>
    <w:rsid w:val="00CB67E5"/>
    <w:rsid w:val="00CC0BE4"/>
    <w:rsid w:val="00CC2CAD"/>
    <w:rsid w:val="00CD2622"/>
    <w:rsid w:val="00CF47A6"/>
    <w:rsid w:val="00D2515D"/>
    <w:rsid w:val="00D37352"/>
    <w:rsid w:val="00D43316"/>
    <w:rsid w:val="00D4606F"/>
    <w:rsid w:val="00D469DD"/>
    <w:rsid w:val="00D52978"/>
    <w:rsid w:val="00D52DC7"/>
    <w:rsid w:val="00D548A6"/>
    <w:rsid w:val="00D64896"/>
    <w:rsid w:val="00D706B1"/>
    <w:rsid w:val="00D72DDD"/>
    <w:rsid w:val="00DD1BC9"/>
    <w:rsid w:val="00DD3F65"/>
    <w:rsid w:val="00E02D40"/>
    <w:rsid w:val="00E06DB6"/>
    <w:rsid w:val="00E30BC9"/>
    <w:rsid w:val="00E340E0"/>
    <w:rsid w:val="00E37A23"/>
    <w:rsid w:val="00E5102E"/>
    <w:rsid w:val="00E53AB2"/>
    <w:rsid w:val="00E579BC"/>
    <w:rsid w:val="00E61232"/>
    <w:rsid w:val="00E748F9"/>
    <w:rsid w:val="00EC7ADD"/>
    <w:rsid w:val="00ED46A5"/>
    <w:rsid w:val="00EF1882"/>
    <w:rsid w:val="00EF4C86"/>
    <w:rsid w:val="00F5395D"/>
    <w:rsid w:val="00F82D9E"/>
    <w:rsid w:val="00F97350"/>
    <w:rsid w:val="00FD5B0F"/>
    <w:rsid w:val="00FF5F05"/>
    <w:rsid w:val="00FF640C"/>
    <w:rsid w:val="00FF75A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width-relative:margin;mso-height-relative:margin" fillcolor="white">
      <v:fill color="white"/>
    </o:shapedefaults>
    <o:shapelayout v:ext="edit">
      <o:idmap v:ext="edit" data="1"/>
      <o:rules v:ext="edit">
        <o:r id="V:Rule1" type="connector" idref="#_x0000_s1105"/>
        <o:r id="V:Rule2" type="connector" idref="#_x0000_s1071"/>
        <o:r id="V:Rule3" type="connector" idref="#_x0000_s1072"/>
        <o:r id="V:Rule4" type="connector" idref="#_x0000_s1110"/>
        <o:r id="V:Rule5" type="connector" idref="#_x0000_s1111"/>
        <o:r id="V:Rule6" type="connector" idref="#_x0000_s1108"/>
        <o:r id="V:Rule7" type="connector" idref="#_x0000_s1068"/>
        <o:r id="V:Rule8" type="connector" idref="#_x0000_s1075"/>
        <o:r id="V:Rule9" type="connector" idref="#_x0000_s1026"/>
        <o:r id="V:Rule10" type="connector" idref="#_x0000_s1077"/>
        <o:r id="V:Rule11" type="connector" idref="#_x0000_s1102"/>
        <o:r id="V:Rule12" type="connector" idref="#_x0000_s1104"/>
        <o:r id="V:Rule13" type="connector" idref="#_x0000_s1112"/>
        <o:r id="V:Rule14" type="connector" idref="#_x0000_s1027"/>
        <o:r id="V:Rule15" type="connector" idref="#_x0000_s1103"/>
        <o:r id="V:Rule16" type="connector" idref="#_x0000_s1106"/>
        <o:r id="V:Rule17" type="connector" idref="#_x0000_s1113"/>
        <o:r id="V:Rule18" type="connector" idref="#_x0000_s1107"/>
      </o:rules>
    </o:shapelayout>
  </w:shapeDefaults>
  <w:decimalSymbol w:val="."/>
  <w:listSeparator w:val=","/>
  <w14:docId w14:val="3A4D2481"/>
  <w15:chartTrackingRefBased/>
  <w15:docId w15:val="{6894EAC3-B3C5-48B3-8CD5-E6F796C2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C28"/>
    <w:pPr>
      <w:widowControl w:val="0"/>
      <w:jc w:val="both"/>
    </w:pPr>
    <w:rPr>
      <w:kern w:val="2"/>
      <w:sz w:val="21"/>
      <w:szCs w:val="21"/>
      <w:lang w:val="en-US" w:eastAsia="zh-CN"/>
    </w:rPr>
  </w:style>
  <w:style w:type="paragraph" w:styleId="Heading1">
    <w:name w:val="heading 1"/>
    <w:basedOn w:val="Normal"/>
    <w:next w:val="Normal"/>
    <w:link w:val="Heading1Char"/>
    <w:qFormat/>
    <w:rsid w:val="0023387C"/>
    <w:pPr>
      <w:keepNext/>
      <w:spacing w:before="240" w:after="60"/>
      <w:outlineLvl w:val="0"/>
    </w:pPr>
    <w:rPr>
      <w:rFonts w:ascii="Arial" w:eastAsia="Times New Roman" w:hAnsi="Arial"/>
      <w:b/>
      <w:bCs/>
      <w:kern w:val="32"/>
      <w:sz w:val="28"/>
      <w:szCs w:val="32"/>
    </w:rPr>
  </w:style>
  <w:style w:type="paragraph" w:styleId="Heading2">
    <w:name w:val="heading 2"/>
    <w:basedOn w:val="Normal"/>
    <w:next w:val="Normal"/>
    <w:link w:val="Heading2Char"/>
    <w:unhideWhenUsed/>
    <w:qFormat/>
    <w:rsid w:val="008506BA"/>
    <w:pPr>
      <w:keepNext/>
      <w:spacing w:before="240" w:after="60"/>
      <w:outlineLvl w:val="1"/>
    </w:pPr>
    <w:rPr>
      <w:rFonts w:ascii="Arial" w:eastAsia="Times New Roman" w:hAnsi="Arial"/>
      <w:b/>
      <w:bCs/>
      <w:iCs/>
      <w:sz w:val="28"/>
      <w:szCs w:val="28"/>
    </w:rPr>
  </w:style>
  <w:style w:type="paragraph" w:styleId="Heading3">
    <w:name w:val="heading 3"/>
    <w:basedOn w:val="Normal"/>
    <w:next w:val="Normal"/>
    <w:link w:val="Heading3Char"/>
    <w:unhideWhenUsed/>
    <w:qFormat/>
    <w:rsid w:val="008506BA"/>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缩进1"/>
    <w:basedOn w:val="Normal"/>
    <w:rsid w:val="00012C28"/>
    <w:pPr>
      <w:ind w:firstLineChars="200" w:firstLine="420"/>
    </w:pPr>
  </w:style>
  <w:style w:type="paragraph" w:styleId="Footer">
    <w:name w:val="footer"/>
    <w:basedOn w:val="Normal"/>
    <w:link w:val="FooterChar"/>
    <w:uiPriority w:val="99"/>
    <w:rsid w:val="00012C28"/>
    <w:pPr>
      <w:tabs>
        <w:tab w:val="center" w:pos="4153"/>
        <w:tab w:val="right" w:pos="8306"/>
      </w:tabs>
      <w:snapToGrid w:val="0"/>
      <w:jc w:val="left"/>
    </w:pPr>
    <w:rPr>
      <w:sz w:val="18"/>
      <w:szCs w:val="18"/>
    </w:rPr>
  </w:style>
  <w:style w:type="character" w:customStyle="1" w:styleId="FooterChar">
    <w:name w:val="Footer Char"/>
    <w:link w:val="Footer"/>
    <w:uiPriority w:val="99"/>
    <w:locked/>
    <w:rsid w:val="00012C28"/>
    <w:rPr>
      <w:rFonts w:eastAsia="SimSun"/>
      <w:kern w:val="2"/>
      <w:sz w:val="18"/>
      <w:szCs w:val="18"/>
      <w:lang w:val="en-US" w:eastAsia="zh-CN" w:bidi="ar-SA"/>
    </w:rPr>
  </w:style>
  <w:style w:type="paragraph" w:styleId="TOC1">
    <w:name w:val="toc 1"/>
    <w:basedOn w:val="Normal"/>
    <w:next w:val="Normal"/>
    <w:autoRedefine/>
    <w:uiPriority w:val="39"/>
    <w:rsid w:val="000D1A97"/>
    <w:pPr>
      <w:spacing w:before="120" w:after="120"/>
      <w:jc w:val="left"/>
    </w:pPr>
    <w:rPr>
      <w:rFonts w:ascii="Calibri" w:hAnsi="Calibri"/>
      <w:b/>
      <w:bCs/>
      <w:caps/>
      <w:sz w:val="20"/>
      <w:szCs w:val="20"/>
    </w:rPr>
  </w:style>
  <w:style w:type="paragraph" w:styleId="TOC2">
    <w:name w:val="toc 2"/>
    <w:basedOn w:val="Normal"/>
    <w:next w:val="Normal"/>
    <w:autoRedefine/>
    <w:uiPriority w:val="39"/>
    <w:rsid w:val="008506BA"/>
    <w:pPr>
      <w:ind w:left="210"/>
      <w:jc w:val="left"/>
    </w:pPr>
    <w:rPr>
      <w:rFonts w:ascii="Calibri" w:hAnsi="Calibri"/>
      <w:smallCaps/>
      <w:sz w:val="20"/>
      <w:szCs w:val="20"/>
    </w:rPr>
  </w:style>
  <w:style w:type="character" w:styleId="Hyperlink">
    <w:name w:val="Hyperlink"/>
    <w:uiPriority w:val="99"/>
    <w:rsid w:val="00012C28"/>
    <w:rPr>
      <w:rFonts w:cs="Times New Roman"/>
      <w:color w:val="0000FF"/>
      <w:u w:val="single"/>
    </w:rPr>
  </w:style>
  <w:style w:type="paragraph" w:styleId="Header">
    <w:name w:val="header"/>
    <w:basedOn w:val="Normal"/>
    <w:link w:val="HeaderChar"/>
    <w:rsid w:val="0040370C"/>
    <w:pPr>
      <w:pBdr>
        <w:bottom w:val="single" w:sz="6" w:space="1" w:color="auto"/>
      </w:pBdr>
      <w:tabs>
        <w:tab w:val="center" w:pos="4153"/>
        <w:tab w:val="right" w:pos="8306"/>
      </w:tabs>
      <w:snapToGrid w:val="0"/>
      <w:jc w:val="center"/>
    </w:pPr>
    <w:rPr>
      <w:sz w:val="18"/>
      <w:szCs w:val="18"/>
      <w:lang w:val="x-none" w:eastAsia="x-none"/>
    </w:rPr>
  </w:style>
  <w:style w:type="character" w:customStyle="1" w:styleId="HeaderChar">
    <w:name w:val="Header Char"/>
    <w:link w:val="Header"/>
    <w:rsid w:val="0040370C"/>
    <w:rPr>
      <w:kern w:val="2"/>
      <w:sz w:val="18"/>
      <w:szCs w:val="18"/>
    </w:rPr>
  </w:style>
  <w:style w:type="table" w:styleId="TableGrid">
    <w:name w:val="Table Grid"/>
    <w:basedOn w:val="TableNormal"/>
    <w:rsid w:val="0040370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61232"/>
    <w:rPr>
      <w:sz w:val="18"/>
      <w:szCs w:val="18"/>
      <w:lang w:val="x-none" w:eastAsia="x-none"/>
    </w:rPr>
  </w:style>
  <w:style w:type="character" w:customStyle="1" w:styleId="BalloonTextChar">
    <w:name w:val="Balloon Text Char"/>
    <w:link w:val="BalloonText"/>
    <w:rsid w:val="00E61232"/>
    <w:rPr>
      <w:kern w:val="2"/>
      <w:sz w:val="18"/>
      <w:szCs w:val="18"/>
    </w:rPr>
  </w:style>
  <w:style w:type="table" w:customStyle="1" w:styleId="10">
    <w:name w:val="网格型1"/>
    <w:basedOn w:val="TableNormal"/>
    <w:next w:val="TableGrid"/>
    <w:uiPriority w:val="59"/>
    <w:rsid w:val="0055228F"/>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inary-outputtarget-output">
    <w:name w:val="ordinary-output target-output"/>
    <w:basedOn w:val="Normal"/>
    <w:rsid w:val="00315D3B"/>
    <w:pPr>
      <w:widowControl/>
      <w:spacing w:before="100" w:beforeAutospacing="1" w:after="100" w:afterAutospacing="1"/>
      <w:jc w:val="left"/>
    </w:pPr>
    <w:rPr>
      <w:rFonts w:ascii="SimSun" w:hAnsi="SimSun" w:cs="SimSun"/>
      <w:kern w:val="0"/>
      <w:sz w:val="24"/>
      <w:szCs w:val="24"/>
    </w:rPr>
  </w:style>
  <w:style w:type="character" w:customStyle="1" w:styleId="labellist">
    <w:name w:val="label_list"/>
    <w:basedOn w:val="DefaultParagraphFont"/>
    <w:rsid w:val="00315D3B"/>
  </w:style>
  <w:style w:type="character" w:customStyle="1" w:styleId="Heading1Char">
    <w:name w:val="Heading 1 Char"/>
    <w:link w:val="Heading1"/>
    <w:rsid w:val="0023387C"/>
    <w:rPr>
      <w:rFonts w:ascii="Arial" w:eastAsia="Times New Roman" w:hAnsi="Arial" w:cs="Times New Roman"/>
      <w:b/>
      <w:bCs/>
      <w:kern w:val="32"/>
      <w:sz w:val="28"/>
      <w:szCs w:val="32"/>
      <w:lang w:val="en-US" w:eastAsia="zh-CN"/>
    </w:rPr>
  </w:style>
  <w:style w:type="character" w:styleId="Emphasis">
    <w:name w:val="Emphasis"/>
    <w:aliases w:val="Heading sub"/>
    <w:qFormat/>
    <w:rsid w:val="0023387C"/>
    <w:rPr>
      <w:rFonts w:ascii="Arial" w:hAnsi="Arial"/>
      <w:b/>
      <w:i w:val="0"/>
      <w:iCs/>
      <w:sz w:val="28"/>
    </w:rPr>
  </w:style>
  <w:style w:type="character" w:styleId="Strong">
    <w:name w:val="Strong"/>
    <w:aliases w:val="Heading subsub"/>
    <w:qFormat/>
    <w:rsid w:val="0023387C"/>
    <w:rPr>
      <w:rFonts w:ascii="Arial" w:hAnsi="Arial"/>
      <w:b/>
      <w:bCs/>
      <w:sz w:val="28"/>
    </w:rPr>
  </w:style>
  <w:style w:type="paragraph" w:styleId="TOCHeading">
    <w:name w:val="TOC Heading"/>
    <w:basedOn w:val="Heading1"/>
    <w:next w:val="Normal"/>
    <w:uiPriority w:val="39"/>
    <w:unhideWhenUsed/>
    <w:qFormat/>
    <w:rsid w:val="006F61F6"/>
    <w:pPr>
      <w:keepLines/>
      <w:widowControl/>
      <w:spacing w:after="0" w:line="259" w:lineRule="auto"/>
      <w:jc w:val="left"/>
      <w:outlineLvl w:val="9"/>
    </w:pPr>
    <w:rPr>
      <w:rFonts w:ascii="Calibri Light" w:hAnsi="Calibri Light"/>
      <w:b w:val="0"/>
      <w:bCs w:val="0"/>
      <w:color w:val="2E74B5"/>
      <w:kern w:val="0"/>
      <w:sz w:val="32"/>
      <w:lang w:eastAsia="en-US"/>
    </w:rPr>
  </w:style>
  <w:style w:type="paragraph" w:styleId="TOC3">
    <w:name w:val="toc 3"/>
    <w:basedOn w:val="Normal"/>
    <w:next w:val="Normal"/>
    <w:autoRedefine/>
    <w:uiPriority w:val="39"/>
    <w:rsid w:val="008506BA"/>
    <w:pPr>
      <w:ind w:left="420"/>
      <w:jc w:val="left"/>
    </w:pPr>
    <w:rPr>
      <w:rFonts w:ascii="Calibri" w:hAnsi="Calibri"/>
      <w:i/>
      <w:iCs/>
      <w:sz w:val="20"/>
      <w:szCs w:val="20"/>
    </w:rPr>
  </w:style>
  <w:style w:type="paragraph" w:styleId="TOC4">
    <w:name w:val="toc 4"/>
    <w:basedOn w:val="Normal"/>
    <w:next w:val="Normal"/>
    <w:autoRedefine/>
    <w:rsid w:val="008506BA"/>
    <w:pPr>
      <w:ind w:left="630"/>
      <w:jc w:val="left"/>
    </w:pPr>
    <w:rPr>
      <w:rFonts w:ascii="Calibri" w:hAnsi="Calibri"/>
      <w:sz w:val="18"/>
      <w:szCs w:val="18"/>
    </w:rPr>
  </w:style>
  <w:style w:type="paragraph" w:styleId="TOC5">
    <w:name w:val="toc 5"/>
    <w:basedOn w:val="Normal"/>
    <w:next w:val="Normal"/>
    <w:autoRedefine/>
    <w:rsid w:val="008506BA"/>
    <w:pPr>
      <w:ind w:left="840"/>
      <w:jc w:val="left"/>
    </w:pPr>
    <w:rPr>
      <w:rFonts w:ascii="Calibri" w:hAnsi="Calibri"/>
      <w:sz w:val="18"/>
      <w:szCs w:val="18"/>
    </w:rPr>
  </w:style>
  <w:style w:type="paragraph" w:styleId="TOC6">
    <w:name w:val="toc 6"/>
    <w:basedOn w:val="Normal"/>
    <w:next w:val="Normal"/>
    <w:autoRedefine/>
    <w:rsid w:val="008506BA"/>
    <w:pPr>
      <w:ind w:left="1050"/>
      <w:jc w:val="left"/>
    </w:pPr>
    <w:rPr>
      <w:rFonts w:ascii="Calibri" w:hAnsi="Calibri"/>
      <w:sz w:val="18"/>
      <w:szCs w:val="18"/>
    </w:rPr>
  </w:style>
  <w:style w:type="paragraph" w:styleId="TOC7">
    <w:name w:val="toc 7"/>
    <w:basedOn w:val="Normal"/>
    <w:next w:val="Normal"/>
    <w:autoRedefine/>
    <w:rsid w:val="008506BA"/>
    <w:pPr>
      <w:ind w:left="1260"/>
      <w:jc w:val="left"/>
    </w:pPr>
    <w:rPr>
      <w:rFonts w:ascii="Calibri" w:hAnsi="Calibri"/>
      <w:sz w:val="18"/>
      <w:szCs w:val="18"/>
    </w:rPr>
  </w:style>
  <w:style w:type="paragraph" w:styleId="TOC8">
    <w:name w:val="toc 8"/>
    <w:basedOn w:val="Normal"/>
    <w:next w:val="Normal"/>
    <w:autoRedefine/>
    <w:rsid w:val="008506BA"/>
    <w:pPr>
      <w:ind w:left="1470"/>
      <w:jc w:val="left"/>
    </w:pPr>
    <w:rPr>
      <w:rFonts w:ascii="Calibri" w:hAnsi="Calibri"/>
      <w:sz w:val="18"/>
      <w:szCs w:val="18"/>
    </w:rPr>
  </w:style>
  <w:style w:type="paragraph" w:styleId="TOC9">
    <w:name w:val="toc 9"/>
    <w:basedOn w:val="Normal"/>
    <w:next w:val="Normal"/>
    <w:autoRedefine/>
    <w:rsid w:val="008506BA"/>
    <w:pPr>
      <w:ind w:left="1680"/>
      <w:jc w:val="left"/>
    </w:pPr>
    <w:rPr>
      <w:rFonts w:ascii="Calibri" w:hAnsi="Calibri"/>
      <w:sz w:val="18"/>
      <w:szCs w:val="18"/>
    </w:rPr>
  </w:style>
  <w:style w:type="character" w:customStyle="1" w:styleId="Heading2Char">
    <w:name w:val="Heading 2 Char"/>
    <w:link w:val="Heading2"/>
    <w:rsid w:val="008506BA"/>
    <w:rPr>
      <w:rFonts w:ascii="Arial" w:eastAsia="Times New Roman" w:hAnsi="Arial" w:cs="Times New Roman"/>
      <w:b/>
      <w:bCs/>
      <w:iCs/>
      <w:kern w:val="2"/>
      <w:sz w:val="28"/>
      <w:szCs w:val="28"/>
      <w:lang w:val="en-US" w:eastAsia="zh-CN"/>
    </w:rPr>
  </w:style>
  <w:style w:type="character" w:customStyle="1" w:styleId="Heading3Char">
    <w:name w:val="Heading 3 Char"/>
    <w:link w:val="Heading3"/>
    <w:rsid w:val="008506BA"/>
    <w:rPr>
      <w:rFonts w:ascii="Calibri Light" w:eastAsia="Times New Roman" w:hAnsi="Calibri Light" w:cs="Times New Roman"/>
      <w:b/>
      <w:bCs/>
      <w:kern w:val="2"/>
      <w:sz w:val="26"/>
      <w:szCs w:val="26"/>
      <w:lang w:val="en-US" w:eastAsia="zh-CN"/>
    </w:rPr>
  </w:style>
  <w:style w:type="character" w:styleId="CommentReference">
    <w:name w:val="annotation reference"/>
    <w:rsid w:val="009B21A9"/>
    <w:rPr>
      <w:sz w:val="16"/>
      <w:szCs w:val="16"/>
    </w:rPr>
  </w:style>
  <w:style w:type="paragraph" w:styleId="CommentText">
    <w:name w:val="annotation text"/>
    <w:basedOn w:val="Normal"/>
    <w:link w:val="CommentTextChar"/>
    <w:rsid w:val="009B21A9"/>
    <w:rPr>
      <w:sz w:val="20"/>
      <w:szCs w:val="20"/>
    </w:rPr>
  </w:style>
  <w:style w:type="character" w:customStyle="1" w:styleId="CommentTextChar">
    <w:name w:val="Comment Text Char"/>
    <w:link w:val="CommentText"/>
    <w:rsid w:val="009B21A9"/>
    <w:rPr>
      <w:kern w:val="2"/>
      <w:lang w:val="en-US" w:eastAsia="zh-CN"/>
    </w:rPr>
  </w:style>
  <w:style w:type="paragraph" w:styleId="CommentSubject">
    <w:name w:val="annotation subject"/>
    <w:basedOn w:val="CommentText"/>
    <w:next w:val="CommentText"/>
    <w:link w:val="CommentSubjectChar"/>
    <w:rsid w:val="009B21A9"/>
    <w:rPr>
      <w:b/>
      <w:bCs/>
    </w:rPr>
  </w:style>
  <w:style w:type="character" w:customStyle="1" w:styleId="CommentSubjectChar">
    <w:name w:val="Comment Subject Char"/>
    <w:link w:val="CommentSubject"/>
    <w:rsid w:val="009B21A9"/>
    <w:rPr>
      <w:b/>
      <w:bCs/>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5576">
      <w:bodyDiv w:val="1"/>
      <w:marLeft w:val="0"/>
      <w:marRight w:val="0"/>
      <w:marTop w:val="0"/>
      <w:marBottom w:val="0"/>
      <w:divBdr>
        <w:top w:val="none" w:sz="0" w:space="0" w:color="auto"/>
        <w:left w:val="none" w:sz="0" w:space="0" w:color="auto"/>
        <w:bottom w:val="none" w:sz="0" w:space="0" w:color="auto"/>
        <w:right w:val="none" w:sz="0" w:space="0" w:color="auto"/>
      </w:divBdr>
      <w:divsChild>
        <w:div w:id="2096628382">
          <w:marLeft w:val="0"/>
          <w:marRight w:val="0"/>
          <w:marTop w:val="0"/>
          <w:marBottom w:val="0"/>
          <w:divBdr>
            <w:top w:val="none" w:sz="0" w:space="0" w:color="auto"/>
            <w:left w:val="none" w:sz="0" w:space="0" w:color="auto"/>
            <w:bottom w:val="none" w:sz="0" w:space="0" w:color="auto"/>
            <w:right w:val="none" w:sz="0" w:space="0" w:color="auto"/>
          </w:divBdr>
        </w:div>
      </w:divsChild>
    </w:div>
    <w:div w:id="1610434408">
      <w:bodyDiv w:val="1"/>
      <w:marLeft w:val="0"/>
      <w:marRight w:val="0"/>
      <w:marTop w:val="0"/>
      <w:marBottom w:val="0"/>
      <w:divBdr>
        <w:top w:val="none" w:sz="0" w:space="0" w:color="auto"/>
        <w:left w:val="none" w:sz="0" w:space="0" w:color="auto"/>
        <w:bottom w:val="none" w:sz="0" w:space="0" w:color="auto"/>
        <w:right w:val="none" w:sz="0" w:space="0" w:color="auto"/>
      </w:divBdr>
      <w:divsChild>
        <w:div w:id="291523345">
          <w:marLeft w:val="0"/>
          <w:marRight w:val="0"/>
          <w:marTop w:val="0"/>
          <w:marBottom w:val="0"/>
          <w:divBdr>
            <w:top w:val="none" w:sz="0" w:space="0" w:color="auto"/>
            <w:left w:val="none" w:sz="0" w:space="0" w:color="auto"/>
            <w:bottom w:val="none" w:sz="0" w:space="0" w:color="auto"/>
            <w:right w:val="none" w:sz="0" w:space="0" w:color="auto"/>
          </w:divBdr>
          <w:divsChild>
            <w:div w:id="176505164">
              <w:marLeft w:val="0"/>
              <w:marRight w:val="0"/>
              <w:marTop w:val="0"/>
              <w:marBottom w:val="0"/>
              <w:divBdr>
                <w:top w:val="none" w:sz="0" w:space="0" w:color="auto"/>
                <w:left w:val="none" w:sz="0" w:space="0" w:color="auto"/>
                <w:bottom w:val="none" w:sz="0" w:space="0" w:color="auto"/>
                <w:right w:val="none" w:sz="0" w:space="0" w:color="auto"/>
              </w:divBdr>
              <w:divsChild>
                <w:div w:id="394624870">
                  <w:marLeft w:val="0"/>
                  <w:marRight w:val="0"/>
                  <w:marTop w:val="0"/>
                  <w:marBottom w:val="0"/>
                  <w:divBdr>
                    <w:top w:val="none" w:sz="0" w:space="0" w:color="auto"/>
                    <w:left w:val="none" w:sz="0" w:space="0" w:color="auto"/>
                    <w:bottom w:val="none" w:sz="0" w:space="0" w:color="auto"/>
                    <w:right w:val="none" w:sz="0" w:space="0" w:color="auto"/>
                  </w:divBdr>
                  <w:divsChild>
                    <w:div w:id="1229612233">
                      <w:marLeft w:val="0"/>
                      <w:marRight w:val="0"/>
                      <w:marTop w:val="0"/>
                      <w:marBottom w:val="0"/>
                      <w:divBdr>
                        <w:top w:val="none" w:sz="0" w:space="0" w:color="auto"/>
                        <w:left w:val="none" w:sz="0" w:space="0" w:color="auto"/>
                        <w:bottom w:val="none" w:sz="0" w:space="0" w:color="auto"/>
                        <w:right w:val="none" w:sz="0" w:space="0" w:color="auto"/>
                      </w:divBdr>
                      <w:divsChild>
                        <w:div w:id="390036550">
                          <w:marLeft w:val="0"/>
                          <w:marRight w:val="0"/>
                          <w:marTop w:val="0"/>
                          <w:marBottom w:val="1662"/>
                          <w:divBdr>
                            <w:top w:val="none" w:sz="0" w:space="0" w:color="auto"/>
                            <w:left w:val="none" w:sz="0" w:space="0" w:color="auto"/>
                            <w:bottom w:val="none" w:sz="0" w:space="0" w:color="auto"/>
                            <w:right w:val="none" w:sz="0" w:space="0" w:color="auto"/>
                          </w:divBdr>
                          <w:divsChild>
                            <w:div w:id="1782452175">
                              <w:marLeft w:val="0"/>
                              <w:marRight w:val="0"/>
                              <w:marTop w:val="0"/>
                              <w:marBottom w:val="0"/>
                              <w:divBdr>
                                <w:top w:val="none" w:sz="0" w:space="0" w:color="auto"/>
                                <w:left w:val="none" w:sz="0" w:space="0" w:color="auto"/>
                                <w:bottom w:val="none" w:sz="0" w:space="0" w:color="auto"/>
                                <w:right w:val="none" w:sz="0" w:space="0" w:color="auto"/>
                              </w:divBdr>
                              <w:divsChild>
                                <w:div w:id="1212114207">
                                  <w:marLeft w:val="0"/>
                                  <w:marRight w:val="0"/>
                                  <w:marTop w:val="0"/>
                                  <w:marBottom w:val="0"/>
                                  <w:divBdr>
                                    <w:top w:val="none" w:sz="0" w:space="0" w:color="auto"/>
                                    <w:left w:val="none" w:sz="0" w:space="0" w:color="auto"/>
                                    <w:bottom w:val="none" w:sz="0" w:space="0" w:color="auto"/>
                                    <w:right w:val="none" w:sz="0" w:space="0" w:color="auto"/>
                                  </w:divBdr>
                                  <w:divsChild>
                                    <w:div w:id="1937397274">
                                      <w:marLeft w:val="0"/>
                                      <w:marRight w:val="0"/>
                                      <w:marTop w:val="0"/>
                                      <w:marBottom w:val="0"/>
                                      <w:divBdr>
                                        <w:top w:val="none" w:sz="0" w:space="0" w:color="auto"/>
                                        <w:left w:val="none" w:sz="0" w:space="0" w:color="auto"/>
                                        <w:bottom w:val="none" w:sz="0" w:space="0" w:color="auto"/>
                                        <w:right w:val="none" w:sz="0" w:space="0" w:color="auto"/>
                                      </w:divBdr>
                                      <w:divsChild>
                                        <w:div w:id="2017153603">
                                          <w:marLeft w:val="0"/>
                                          <w:marRight w:val="0"/>
                                          <w:marTop w:val="0"/>
                                          <w:marBottom w:val="0"/>
                                          <w:divBdr>
                                            <w:top w:val="none" w:sz="0" w:space="0" w:color="auto"/>
                                            <w:left w:val="none" w:sz="0" w:space="0" w:color="auto"/>
                                            <w:bottom w:val="none" w:sz="0" w:space="0" w:color="auto"/>
                                            <w:right w:val="none" w:sz="0" w:space="0" w:color="auto"/>
                                          </w:divBdr>
                                          <w:divsChild>
                                            <w:div w:id="1443963936">
                                              <w:marLeft w:val="0"/>
                                              <w:marRight w:val="0"/>
                                              <w:marTop w:val="0"/>
                                              <w:marBottom w:val="0"/>
                                              <w:divBdr>
                                                <w:top w:val="none" w:sz="0" w:space="0" w:color="auto"/>
                                                <w:left w:val="none" w:sz="0" w:space="0" w:color="auto"/>
                                                <w:bottom w:val="none" w:sz="0" w:space="0" w:color="auto"/>
                                                <w:right w:val="none" w:sz="0" w:space="0" w:color="auto"/>
                                              </w:divBdr>
                                              <w:divsChild>
                                                <w:div w:id="190071224">
                                                  <w:marLeft w:val="0"/>
                                                  <w:marRight w:val="0"/>
                                                  <w:marTop w:val="0"/>
                                                  <w:marBottom w:val="0"/>
                                                  <w:divBdr>
                                                    <w:top w:val="none" w:sz="0" w:space="0" w:color="auto"/>
                                                    <w:left w:val="none" w:sz="0" w:space="0" w:color="auto"/>
                                                    <w:bottom w:val="none" w:sz="0" w:space="0" w:color="auto"/>
                                                    <w:right w:val="none" w:sz="0" w:space="0" w:color="auto"/>
                                                  </w:divBdr>
                                                  <w:divsChild>
                                                    <w:div w:id="5496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931187">
      <w:bodyDiv w:val="1"/>
      <w:marLeft w:val="0"/>
      <w:marRight w:val="0"/>
      <w:marTop w:val="0"/>
      <w:marBottom w:val="0"/>
      <w:divBdr>
        <w:top w:val="none" w:sz="0" w:space="0" w:color="auto"/>
        <w:left w:val="none" w:sz="0" w:space="0" w:color="auto"/>
        <w:bottom w:val="none" w:sz="0" w:space="0" w:color="auto"/>
        <w:right w:val="none" w:sz="0" w:space="0" w:color="auto"/>
      </w:divBdr>
      <w:divsChild>
        <w:div w:id="1440106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file:///D:\My%20Documents\Tencent%20Files\373926965\Local%20Settings\Temp\Z4SLWEK3_P%7b%5b%5d_%7d7D%7dU4MPQ.jpg"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file:///D:\My%20Documents\Tencent%20Files\373926965\Local%20Settings\Temp\R)%60%25CQ5NLR%7dQ%7dP~Z55JY6MK.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F34FB-3925-431A-96D9-FE0A3033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24</Pages>
  <Words>1639</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10634</CharactersWithSpaces>
  <SharedDoc>false</SharedDoc>
  <HLinks>
    <vt:vector size="108" baseType="variant">
      <vt:variant>
        <vt:i4>1114169</vt:i4>
      </vt:variant>
      <vt:variant>
        <vt:i4>104</vt:i4>
      </vt:variant>
      <vt:variant>
        <vt:i4>0</vt:i4>
      </vt:variant>
      <vt:variant>
        <vt:i4>5</vt:i4>
      </vt:variant>
      <vt:variant>
        <vt:lpwstr/>
      </vt:variant>
      <vt:variant>
        <vt:lpwstr>_Toc431458996</vt:lpwstr>
      </vt:variant>
      <vt:variant>
        <vt:i4>1114169</vt:i4>
      </vt:variant>
      <vt:variant>
        <vt:i4>98</vt:i4>
      </vt:variant>
      <vt:variant>
        <vt:i4>0</vt:i4>
      </vt:variant>
      <vt:variant>
        <vt:i4>5</vt:i4>
      </vt:variant>
      <vt:variant>
        <vt:lpwstr/>
      </vt:variant>
      <vt:variant>
        <vt:lpwstr>_Toc431458995</vt:lpwstr>
      </vt:variant>
      <vt:variant>
        <vt:i4>1114169</vt:i4>
      </vt:variant>
      <vt:variant>
        <vt:i4>92</vt:i4>
      </vt:variant>
      <vt:variant>
        <vt:i4>0</vt:i4>
      </vt:variant>
      <vt:variant>
        <vt:i4>5</vt:i4>
      </vt:variant>
      <vt:variant>
        <vt:lpwstr/>
      </vt:variant>
      <vt:variant>
        <vt:lpwstr>_Toc431458994</vt:lpwstr>
      </vt:variant>
      <vt:variant>
        <vt:i4>1114169</vt:i4>
      </vt:variant>
      <vt:variant>
        <vt:i4>86</vt:i4>
      </vt:variant>
      <vt:variant>
        <vt:i4>0</vt:i4>
      </vt:variant>
      <vt:variant>
        <vt:i4>5</vt:i4>
      </vt:variant>
      <vt:variant>
        <vt:lpwstr/>
      </vt:variant>
      <vt:variant>
        <vt:lpwstr>_Toc431458993</vt:lpwstr>
      </vt:variant>
      <vt:variant>
        <vt:i4>1114169</vt:i4>
      </vt:variant>
      <vt:variant>
        <vt:i4>80</vt:i4>
      </vt:variant>
      <vt:variant>
        <vt:i4>0</vt:i4>
      </vt:variant>
      <vt:variant>
        <vt:i4>5</vt:i4>
      </vt:variant>
      <vt:variant>
        <vt:lpwstr/>
      </vt:variant>
      <vt:variant>
        <vt:lpwstr>_Toc431458992</vt:lpwstr>
      </vt:variant>
      <vt:variant>
        <vt:i4>1114169</vt:i4>
      </vt:variant>
      <vt:variant>
        <vt:i4>74</vt:i4>
      </vt:variant>
      <vt:variant>
        <vt:i4>0</vt:i4>
      </vt:variant>
      <vt:variant>
        <vt:i4>5</vt:i4>
      </vt:variant>
      <vt:variant>
        <vt:lpwstr/>
      </vt:variant>
      <vt:variant>
        <vt:lpwstr>_Toc431458991</vt:lpwstr>
      </vt:variant>
      <vt:variant>
        <vt:i4>1114169</vt:i4>
      </vt:variant>
      <vt:variant>
        <vt:i4>68</vt:i4>
      </vt:variant>
      <vt:variant>
        <vt:i4>0</vt:i4>
      </vt:variant>
      <vt:variant>
        <vt:i4>5</vt:i4>
      </vt:variant>
      <vt:variant>
        <vt:lpwstr/>
      </vt:variant>
      <vt:variant>
        <vt:lpwstr>_Toc431458990</vt:lpwstr>
      </vt:variant>
      <vt:variant>
        <vt:i4>1048633</vt:i4>
      </vt:variant>
      <vt:variant>
        <vt:i4>62</vt:i4>
      </vt:variant>
      <vt:variant>
        <vt:i4>0</vt:i4>
      </vt:variant>
      <vt:variant>
        <vt:i4>5</vt:i4>
      </vt:variant>
      <vt:variant>
        <vt:lpwstr/>
      </vt:variant>
      <vt:variant>
        <vt:lpwstr>_Toc431458989</vt:lpwstr>
      </vt:variant>
      <vt:variant>
        <vt:i4>1048633</vt:i4>
      </vt:variant>
      <vt:variant>
        <vt:i4>56</vt:i4>
      </vt:variant>
      <vt:variant>
        <vt:i4>0</vt:i4>
      </vt:variant>
      <vt:variant>
        <vt:i4>5</vt:i4>
      </vt:variant>
      <vt:variant>
        <vt:lpwstr/>
      </vt:variant>
      <vt:variant>
        <vt:lpwstr>_Toc431458988</vt:lpwstr>
      </vt:variant>
      <vt:variant>
        <vt:i4>1048633</vt:i4>
      </vt:variant>
      <vt:variant>
        <vt:i4>50</vt:i4>
      </vt:variant>
      <vt:variant>
        <vt:i4>0</vt:i4>
      </vt:variant>
      <vt:variant>
        <vt:i4>5</vt:i4>
      </vt:variant>
      <vt:variant>
        <vt:lpwstr/>
      </vt:variant>
      <vt:variant>
        <vt:lpwstr>_Toc431458987</vt:lpwstr>
      </vt:variant>
      <vt:variant>
        <vt:i4>1048633</vt:i4>
      </vt:variant>
      <vt:variant>
        <vt:i4>44</vt:i4>
      </vt:variant>
      <vt:variant>
        <vt:i4>0</vt:i4>
      </vt:variant>
      <vt:variant>
        <vt:i4>5</vt:i4>
      </vt:variant>
      <vt:variant>
        <vt:lpwstr/>
      </vt:variant>
      <vt:variant>
        <vt:lpwstr>_Toc431458986</vt:lpwstr>
      </vt:variant>
      <vt:variant>
        <vt:i4>1048633</vt:i4>
      </vt:variant>
      <vt:variant>
        <vt:i4>38</vt:i4>
      </vt:variant>
      <vt:variant>
        <vt:i4>0</vt:i4>
      </vt:variant>
      <vt:variant>
        <vt:i4>5</vt:i4>
      </vt:variant>
      <vt:variant>
        <vt:lpwstr/>
      </vt:variant>
      <vt:variant>
        <vt:lpwstr>_Toc431458985</vt:lpwstr>
      </vt:variant>
      <vt:variant>
        <vt:i4>1048633</vt:i4>
      </vt:variant>
      <vt:variant>
        <vt:i4>32</vt:i4>
      </vt:variant>
      <vt:variant>
        <vt:i4>0</vt:i4>
      </vt:variant>
      <vt:variant>
        <vt:i4>5</vt:i4>
      </vt:variant>
      <vt:variant>
        <vt:lpwstr/>
      </vt:variant>
      <vt:variant>
        <vt:lpwstr>_Toc431458984</vt:lpwstr>
      </vt:variant>
      <vt:variant>
        <vt:i4>1048633</vt:i4>
      </vt:variant>
      <vt:variant>
        <vt:i4>26</vt:i4>
      </vt:variant>
      <vt:variant>
        <vt:i4>0</vt:i4>
      </vt:variant>
      <vt:variant>
        <vt:i4>5</vt:i4>
      </vt:variant>
      <vt:variant>
        <vt:lpwstr/>
      </vt:variant>
      <vt:variant>
        <vt:lpwstr>_Toc431458981</vt:lpwstr>
      </vt:variant>
      <vt:variant>
        <vt:i4>1048633</vt:i4>
      </vt:variant>
      <vt:variant>
        <vt:i4>20</vt:i4>
      </vt:variant>
      <vt:variant>
        <vt:i4>0</vt:i4>
      </vt:variant>
      <vt:variant>
        <vt:i4>5</vt:i4>
      </vt:variant>
      <vt:variant>
        <vt:lpwstr/>
      </vt:variant>
      <vt:variant>
        <vt:lpwstr>_Toc431458980</vt:lpwstr>
      </vt:variant>
      <vt:variant>
        <vt:i4>2031673</vt:i4>
      </vt:variant>
      <vt:variant>
        <vt:i4>14</vt:i4>
      </vt:variant>
      <vt:variant>
        <vt:i4>0</vt:i4>
      </vt:variant>
      <vt:variant>
        <vt:i4>5</vt:i4>
      </vt:variant>
      <vt:variant>
        <vt:lpwstr/>
      </vt:variant>
      <vt:variant>
        <vt:lpwstr>_Toc431458976</vt:lpwstr>
      </vt:variant>
      <vt:variant>
        <vt:i4>2031673</vt:i4>
      </vt:variant>
      <vt:variant>
        <vt:i4>8</vt:i4>
      </vt:variant>
      <vt:variant>
        <vt:i4>0</vt:i4>
      </vt:variant>
      <vt:variant>
        <vt:i4>5</vt:i4>
      </vt:variant>
      <vt:variant>
        <vt:lpwstr/>
      </vt:variant>
      <vt:variant>
        <vt:lpwstr>_Toc431458975</vt:lpwstr>
      </vt:variant>
      <vt:variant>
        <vt:i4>2031673</vt:i4>
      </vt:variant>
      <vt:variant>
        <vt:i4>2</vt:i4>
      </vt:variant>
      <vt:variant>
        <vt:i4>0</vt:i4>
      </vt:variant>
      <vt:variant>
        <vt:i4>5</vt:i4>
      </vt:variant>
      <vt:variant>
        <vt:lpwstr/>
      </vt:variant>
      <vt:variant>
        <vt:lpwstr>_Toc431458974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Yann Marchand</cp:lastModifiedBy>
  <cp:revision>38</cp:revision>
  <cp:lastPrinted>2015-10-05T18:14:00Z</cp:lastPrinted>
  <dcterms:created xsi:type="dcterms:W3CDTF">2015-10-01T19:53:00Z</dcterms:created>
  <dcterms:modified xsi:type="dcterms:W3CDTF">2015-10-21T21:30:00Z</dcterms:modified>
</cp:coreProperties>
</file>